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C6E" w:rsidRPr="00816883" w:rsidRDefault="00816883" w:rsidP="00A97A9E">
      <w:pPr>
        <w:spacing w:after="0" w:line="408" w:lineRule="exact"/>
        <w:jc w:val="center"/>
        <w:rPr>
          <w:lang w:val="ru-RU"/>
        </w:rPr>
      </w:pPr>
      <w:r w:rsidRPr="00816883">
        <w:rPr>
          <w:rFonts w:ascii="Times New Roman" w:hAnsi="Times New Roman"/>
          <w:b/>
          <w:color w:val="000000"/>
          <w:sz w:val="28"/>
          <w:lang w:val="ru-RU"/>
        </w:rPr>
        <w:t>МИНИСТЕРСТВО ПРОСВЕЩЕНИЯ РОССИЙСКОЙ ФЕДЕРАЦИИ</w:t>
      </w:r>
    </w:p>
    <w:p w:rsidR="00001C6E" w:rsidRPr="00816883" w:rsidRDefault="00816883" w:rsidP="00A97A9E">
      <w:pPr>
        <w:spacing w:after="0" w:line="408" w:lineRule="exact"/>
        <w:jc w:val="center"/>
        <w:rPr>
          <w:lang w:val="ru-RU"/>
        </w:rPr>
      </w:pPr>
      <w:bookmarkStart w:id="0" w:name="f82fad9e-4303-40e0-b615-d8bb07699b65"/>
      <w:r w:rsidRPr="00816883">
        <w:rPr>
          <w:rFonts w:ascii="Times New Roman" w:hAnsi="Times New Roman"/>
          <w:b/>
          <w:color w:val="000000"/>
          <w:sz w:val="28"/>
          <w:lang w:val="ru-RU"/>
        </w:rPr>
        <w:t>Министерство образования и науки Республики Башкортостан</w:t>
      </w:r>
      <w:bookmarkEnd w:id="0"/>
      <w:r w:rsidRPr="00816883">
        <w:rPr>
          <w:rFonts w:ascii="Times New Roman" w:hAnsi="Times New Roman"/>
          <w:b/>
          <w:color w:val="000000"/>
          <w:sz w:val="28"/>
          <w:lang w:val="ru-RU"/>
        </w:rPr>
        <w:t xml:space="preserve"> </w:t>
      </w:r>
    </w:p>
    <w:p w:rsidR="00001C6E" w:rsidRPr="00816883" w:rsidRDefault="00816883" w:rsidP="00A97A9E">
      <w:pPr>
        <w:spacing w:after="0" w:line="408" w:lineRule="exact"/>
        <w:jc w:val="center"/>
        <w:rPr>
          <w:lang w:val="ru-RU"/>
        </w:rPr>
      </w:pPr>
      <w:bookmarkStart w:id="1" w:name="f11d21d1-8bec-4df3-85d2-f4d0bca3e7ae"/>
      <w:r w:rsidRPr="00816883">
        <w:rPr>
          <w:rFonts w:ascii="Times New Roman" w:hAnsi="Times New Roman"/>
          <w:b/>
          <w:color w:val="000000"/>
          <w:sz w:val="28"/>
          <w:lang w:val="ru-RU"/>
        </w:rPr>
        <w:t xml:space="preserve">Муниципальное казенное учреждение отдел образования </w:t>
      </w:r>
      <w:bookmarkEnd w:id="1"/>
      <w:r w:rsidRPr="00816883">
        <w:rPr>
          <w:sz w:val="28"/>
          <w:lang w:val="ru-RU"/>
        </w:rPr>
        <w:br/>
      </w:r>
      <w:bookmarkStart w:id="2" w:name="f11d21d1-8bec-4df3-85d2-f4d0bca3e7ae1"/>
      <w:r w:rsidRPr="00816883">
        <w:rPr>
          <w:rFonts w:ascii="Times New Roman" w:hAnsi="Times New Roman"/>
          <w:b/>
          <w:color w:val="000000"/>
          <w:sz w:val="28"/>
          <w:lang w:val="ru-RU"/>
        </w:rPr>
        <w:t xml:space="preserve"> муниципального района Республики Башкортостан</w:t>
      </w:r>
      <w:bookmarkStart w:id="3" w:name="f11d21d1-8bec-4df3-85d2-f4d0bca3e7ae2"/>
      <w:bookmarkEnd w:id="2"/>
      <w:bookmarkEnd w:id="3"/>
    </w:p>
    <w:p w:rsidR="00001C6E" w:rsidRDefault="00816883" w:rsidP="00A97A9E">
      <w:pPr>
        <w:spacing w:after="0" w:line="408" w:lineRule="exact"/>
        <w:jc w:val="center"/>
        <w:rPr>
          <w:rFonts w:ascii="Times New Roman" w:hAnsi="Times New Roman"/>
          <w:b/>
          <w:color w:val="000000"/>
          <w:sz w:val="28"/>
          <w:lang w:val="ru-RU"/>
        </w:rPr>
      </w:pPr>
      <w:r w:rsidRPr="00816883">
        <w:rPr>
          <w:rFonts w:ascii="Times New Roman" w:hAnsi="Times New Roman"/>
          <w:b/>
          <w:color w:val="000000"/>
          <w:sz w:val="28"/>
          <w:lang w:val="ru-RU"/>
        </w:rPr>
        <w:t>М</w:t>
      </w:r>
      <w:r>
        <w:rPr>
          <w:rFonts w:ascii="Times New Roman" w:hAnsi="Times New Roman"/>
          <w:b/>
          <w:color w:val="000000"/>
          <w:sz w:val="28"/>
          <w:lang w:val="ru-RU"/>
        </w:rPr>
        <w:t xml:space="preserve">униципальное бюджетное общеобразовательное учреждение </w:t>
      </w:r>
      <w:r w:rsidRPr="00816883">
        <w:rPr>
          <w:rFonts w:ascii="Times New Roman" w:hAnsi="Times New Roman"/>
          <w:b/>
          <w:color w:val="000000"/>
          <w:sz w:val="28"/>
          <w:lang w:val="ru-RU"/>
        </w:rPr>
        <w:t>Полилингвальная многопрофильная школа №9</w:t>
      </w:r>
    </w:p>
    <w:p w:rsidR="00816883" w:rsidRDefault="00816883" w:rsidP="00A97A9E">
      <w:pPr>
        <w:spacing w:after="0" w:line="408" w:lineRule="exact"/>
        <w:jc w:val="center"/>
        <w:rPr>
          <w:rFonts w:ascii="Times New Roman" w:hAnsi="Times New Roman"/>
          <w:b/>
          <w:color w:val="000000"/>
          <w:sz w:val="28"/>
          <w:lang w:val="ru-RU"/>
        </w:rPr>
      </w:pPr>
      <w:r>
        <w:rPr>
          <w:rFonts w:ascii="Times New Roman" w:hAnsi="Times New Roman"/>
          <w:b/>
          <w:color w:val="000000"/>
          <w:sz w:val="28"/>
          <w:lang w:val="ru-RU"/>
        </w:rPr>
        <w:t>муниципального района Учалинский район</w:t>
      </w:r>
    </w:p>
    <w:p w:rsidR="00816883" w:rsidRPr="00816883" w:rsidRDefault="00816883" w:rsidP="00A97A9E">
      <w:pPr>
        <w:spacing w:after="0" w:line="408" w:lineRule="exact"/>
        <w:jc w:val="center"/>
        <w:rPr>
          <w:lang w:val="ru-RU"/>
        </w:rPr>
      </w:pPr>
      <w:r>
        <w:rPr>
          <w:rFonts w:ascii="Times New Roman" w:hAnsi="Times New Roman"/>
          <w:b/>
          <w:color w:val="000000"/>
          <w:sz w:val="28"/>
          <w:lang w:val="ru-RU"/>
        </w:rPr>
        <w:t>Республики Башкортостан</w:t>
      </w:r>
    </w:p>
    <w:p w:rsidR="00001C6E" w:rsidRPr="00816883" w:rsidRDefault="00001C6E" w:rsidP="00A97A9E">
      <w:pPr>
        <w:spacing w:after="0"/>
        <w:rPr>
          <w:lang w:val="ru-RU"/>
        </w:rPr>
      </w:pPr>
    </w:p>
    <w:tbl>
      <w:tblPr>
        <w:tblW w:w="9344" w:type="dxa"/>
        <w:tblLayout w:type="fixed"/>
        <w:tblLook w:val="04A0" w:firstRow="1" w:lastRow="0" w:firstColumn="1" w:lastColumn="0" w:noHBand="0" w:noVBand="1"/>
      </w:tblPr>
      <w:tblGrid>
        <w:gridCol w:w="3114"/>
        <w:gridCol w:w="3115"/>
        <w:gridCol w:w="3115"/>
      </w:tblGrid>
      <w:tr w:rsidR="00001C6E" w:rsidRPr="00816883">
        <w:tc>
          <w:tcPr>
            <w:tcW w:w="3114" w:type="dxa"/>
          </w:tcPr>
          <w:p w:rsidR="00001C6E" w:rsidRDefault="00816883" w:rsidP="00A97A9E">
            <w:pPr>
              <w:widowControl w:val="0"/>
              <w:spacing w:after="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01C6E" w:rsidRDefault="00816883" w:rsidP="00A97A9E">
            <w:pPr>
              <w:widowControl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 учителей начальных классов</w:t>
            </w:r>
          </w:p>
          <w:p w:rsidR="00001C6E"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01C6E" w:rsidRDefault="00816883" w:rsidP="00A97A9E">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Мустафина Л.С.</w:t>
            </w:r>
          </w:p>
          <w:p w:rsidR="00816883"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001C6E"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августа </w:t>
            </w:r>
            <w:r w:rsidRPr="0081688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001C6E" w:rsidRDefault="00001C6E" w:rsidP="00A97A9E">
            <w:pPr>
              <w:widowControl w:val="0"/>
              <w:spacing w:after="0" w:line="240" w:lineRule="auto"/>
              <w:jc w:val="both"/>
              <w:rPr>
                <w:rFonts w:ascii="Times New Roman" w:eastAsia="Times New Roman" w:hAnsi="Times New Roman"/>
                <w:color w:val="000000"/>
                <w:sz w:val="24"/>
                <w:szCs w:val="24"/>
                <w:lang w:val="ru-RU"/>
              </w:rPr>
            </w:pPr>
          </w:p>
        </w:tc>
        <w:tc>
          <w:tcPr>
            <w:tcW w:w="3115" w:type="dxa"/>
          </w:tcPr>
          <w:p w:rsidR="00001C6E" w:rsidRDefault="00816883" w:rsidP="00A97A9E">
            <w:pPr>
              <w:widowControl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001C6E" w:rsidRDefault="00816883" w:rsidP="00A97A9E">
            <w:pPr>
              <w:widowControl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001C6E"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01C6E" w:rsidRDefault="00816883" w:rsidP="00A97A9E">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Хайретдинова Г.Л.</w:t>
            </w:r>
          </w:p>
          <w:p w:rsidR="00001C6E" w:rsidRDefault="00001C6E" w:rsidP="00A97A9E">
            <w:pPr>
              <w:widowControl w:val="0"/>
              <w:spacing w:after="0" w:line="240" w:lineRule="auto"/>
              <w:rPr>
                <w:rFonts w:ascii="Times New Roman" w:eastAsia="Times New Roman" w:hAnsi="Times New Roman"/>
                <w:color w:val="000000"/>
                <w:sz w:val="24"/>
                <w:szCs w:val="24"/>
                <w:lang w:val="ru-RU"/>
              </w:rPr>
            </w:pPr>
          </w:p>
        </w:tc>
        <w:tc>
          <w:tcPr>
            <w:tcW w:w="3115" w:type="dxa"/>
          </w:tcPr>
          <w:p w:rsidR="00001C6E" w:rsidRDefault="00816883" w:rsidP="00A97A9E">
            <w:pPr>
              <w:widowControl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01C6E" w:rsidRDefault="00816883" w:rsidP="00A97A9E">
            <w:pPr>
              <w:widowControl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ПМШ №9</w:t>
            </w:r>
          </w:p>
          <w:p w:rsidR="00001C6E"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01C6E" w:rsidRDefault="00816883" w:rsidP="00A97A9E">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Исламова Г.М.</w:t>
            </w:r>
          </w:p>
          <w:p w:rsidR="00816883"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№134 </w:t>
            </w:r>
          </w:p>
          <w:p w:rsidR="00001C6E" w:rsidRDefault="00816883" w:rsidP="00A97A9E">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от«01» сентября 2025 г.</w:t>
            </w:r>
          </w:p>
          <w:p w:rsidR="00001C6E" w:rsidRDefault="00001C6E" w:rsidP="00A97A9E">
            <w:pPr>
              <w:widowControl w:val="0"/>
              <w:spacing w:after="0" w:line="240" w:lineRule="auto"/>
              <w:jc w:val="both"/>
              <w:rPr>
                <w:rFonts w:ascii="Times New Roman" w:eastAsia="Times New Roman" w:hAnsi="Times New Roman"/>
                <w:color w:val="000000"/>
                <w:sz w:val="24"/>
                <w:szCs w:val="24"/>
                <w:lang w:val="ru-RU"/>
              </w:rPr>
            </w:pPr>
          </w:p>
        </w:tc>
      </w:tr>
    </w:tbl>
    <w:p w:rsidR="00001C6E" w:rsidRPr="00816883" w:rsidRDefault="00001C6E" w:rsidP="00A97A9E">
      <w:pPr>
        <w:spacing w:after="0"/>
        <w:rPr>
          <w:lang w:val="ru-RU"/>
        </w:rPr>
      </w:pPr>
    </w:p>
    <w:p w:rsidR="00001C6E" w:rsidRPr="00816883" w:rsidRDefault="00001C6E" w:rsidP="00A97A9E">
      <w:pPr>
        <w:spacing w:after="0"/>
        <w:rPr>
          <w:lang w:val="ru-RU"/>
        </w:rPr>
      </w:pPr>
    </w:p>
    <w:p w:rsidR="00001C6E" w:rsidRPr="00816883" w:rsidRDefault="00001C6E" w:rsidP="00A97A9E">
      <w:pPr>
        <w:spacing w:after="0"/>
        <w:rPr>
          <w:lang w:val="ru-RU"/>
        </w:rPr>
      </w:pPr>
    </w:p>
    <w:p w:rsidR="00001C6E" w:rsidRPr="00816883" w:rsidRDefault="00001C6E" w:rsidP="00A97A9E">
      <w:pPr>
        <w:spacing w:after="0"/>
        <w:rPr>
          <w:lang w:val="ru-RU"/>
        </w:rPr>
      </w:pPr>
    </w:p>
    <w:p w:rsidR="00001C6E" w:rsidRPr="00816883" w:rsidRDefault="00001C6E" w:rsidP="00A97A9E">
      <w:pPr>
        <w:spacing w:after="0"/>
        <w:rPr>
          <w:lang w:val="ru-RU"/>
        </w:rPr>
      </w:pPr>
    </w:p>
    <w:p w:rsidR="00001C6E" w:rsidRPr="00816883" w:rsidRDefault="00816883" w:rsidP="00A97A9E">
      <w:pPr>
        <w:spacing w:after="0" w:line="408" w:lineRule="exact"/>
        <w:jc w:val="center"/>
        <w:rPr>
          <w:lang w:val="ru-RU"/>
        </w:rPr>
      </w:pPr>
      <w:r w:rsidRPr="00816883">
        <w:rPr>
          <w:rFonts w:ascii="Times New Roman" w:hAnsi="Times New Roman"/>
          <w:b/>
          <w:color w:val="000000"/>
          <w:sz w:val="28"/>
          <w:lang w:val="ru-RU"/>
        </w:rPr>
        <w:t>РАБОЧАЯ ПРОГРАММА</w:t>
      </w:r>
    </w:p>
    <w:p w:rsidR="00001C6E" w:rsidRPr="00816883" w:rsidRDefault="00816883" w:rsidP="00A97A9E">
      <w:pPr>
        <w:spacing w:after="0" w:line="408" w:lineRule="exact"/>
        <w:jc w:val="center"/>
        <w:rPr>
          <w:lang w:val="ru-RU"/>
        </w:rPr>
      </w:pPr>
      <w:r w:rsidRPr="00816883">
        <w:rPr>
          <w:rFonts w:ascii="Times New Roman" w:hAnsi="Times New Roman"/>
          <w:b/>
          <w:color w:val="000000"/>
          <w:sz w:val="28"/>
          <w:lang w:val="ru-RU"/>
        </w:rPr>
        <w:t>учебного предмета «Литературное чтение»</w:t>
      </w:r>
    </w:p>
    <w:p w:rsidR="00001C6E" w:rsidRPr="00816883" w:rsidRDefault="00816883" w:rsidP="00A97A9E">
      <w:pPr>
        <w:spacing w:after="0" w:line="408" w:lineRule="exact"/>
        <w:jc w:val="center"/>
        <w:rPr>
          <w:lang w:val="ru-RU"/>
        </w:rPr>
      </w:pPr>
      <w:r w:rsidRPr="00816883">
        <w:rPr>
          <w:rFonts w:ascii="Times New Roman" w:hAnsi="Times New Roman"/>
          <w:color w:val="000000"/>
          <w:sz w:val="28"/>
          <w:lang w:val="ru-RU"/>
        </w:rPr>
        <w:t xml:space="preserve">для обучающихся 1-4 классов </w:t>
      </w:r>
    </w:p>
    <w:p w:rsidR="00001C6E" w:rsidRPr="00816883" w:rsidRDefault="00001C6E" w:rsidP="00A97A9E">
      <w:pPr>
        <w:spacing w:after="0"/>
        <w:jc w:val="center"/>
        <w:rPr>
          <w:lang w:val="ru-RU"/>
        </w:rPr>
      </w:pPr>
    </w:p>
    <w:p w:rsidR="00001C6E" w:rsidRPr="00816883" w:rsidRDefault="00001C6E" w:rsidP="00A97A9E">
      <w:pPr>
        <w:spacing w:after="0"/>
        <w:jc w:val="center"/>
        <w:rPr>
          <w:lang w:val="ru-RU"/>
        </w:rPr>
      </w:pPr>
    </w:p>
    <w:p w:rsidR="00001C6E" w:rsidRPr="00816883" w:rsidRDefault="00001C6E" w:rsidP="00A97A9E">
      <w:pPr>
        <w:spacing w:after="0"/>
        <w:jc w:val="center"/>
        <w:rPr>
          <w:lang w:val="ru-RU"/>
        </w:rPr>
      </w:pPr>
    </w:p>
    <w:p w:rsidR="00001C6E" w:rsidRPr="00816883" w:rsidRDefault="00001C6E" w:rsidP="00A97A9E">
      <w:pPr>
        <w:spacing w:after="0"/>
        <w:jc w:val="center"/>
        <w:rPr>
          <w:lang w:val="ru-RU"/>
        </w:rPr>
      </w:pPr>
    </w:p>
    <w:p w:rsidR="00001C6E" w:rsidRPr="00816883" w:rsidRDefault="00001C6E" w:rsidP="00A97A9E">
      <w:pPr>
        <w:spacing w:after="0"/>
        <w:jc w:val="center"/>
        <w:rPr>
          <w:lang w:val="ru-RU"/>
        </w:rPr>
      </w:pPr>
    </w:p>
    <w:p w:rsidR="00001C6E" w:rsidRPr="00816883" w:rsidRDefault="00001C6E" w:rsidP="00A97A9E">
      <w:pPr>
        <w:spacing w:after="0"/>
        <w:jc w:val="center"/>
        <w:rPr>
          <w:lang w:val="ru-RU"/>
        </w:rPr>
      </w:pPr>
    </w:p>
    <w:p w:rsidR="00001C6E" w:rsidRPr="00816883" w:rsidRDefault="00816883" w:rsidP="00A97A9E">
      <w:pPr>
        <w:spacing w:after="0"/>
        <w:jc w:val="center"/>
        <w:rPr>
          <w:lang w:val="ru-RU"/>
        </w:rPr>
      </w:pPr>
      <w:bookmarkStart w:id="4" w:name="8f40cabc-1e83-4907-ad8f-f4ef8375b8cd"/>
      <w:r w:rsidRPr="00816883">
        <w:rPr>
          <w:rFonts w:ascii="Times New Roman" w:hAnsi="Times New Roman"/>
          <w:b/>
          <w:color w:val="000000"/>
          <w:sz w:val="28"/>
          <w:lang w:val="ru-RU"/>
        </w:rPr>
        <w:t>Г. Учалы</w:t>
      </w:r>
      <w:bookmarkEnd w:id="4"/>
      <w:r w:rsidRPr="00816883">
        <w:rPr>
          <w:rFonts w:ascii="Times New Roman" w:hAnsi="Times New Roman"/>
          <w:b/>
          <w:color w:val="000000"/>
          <w:sz w:val="28"/>
          <w:lang w:val="ru-RU"/>
        </w:rPr>
        <w:t xml:space="preserve"> </w:t>
      </w:r>
      <w:bookmarkStart w:id="5" w:name="30574bb6-69b4-4b7b-a313-5bac59a2fd6c"/>
      <w:r w:rsidRPr="00816883">
        <w:rPr>
          <w:rFonts w:ascii="Times New Roman" w:hAnsi="Times New Roman"/>
          <w:b/>
          <w:color w:val="000000"/>
          <w:sz w:val="28"/>
          <w:lang w:val="ru-RU"/>
        </w:rPr>
        <w:t>2025</w:t>
      </w:r>
      <w:bookmarkEnd w:id="5"/>
    </w:p>
    <w:p w:rsidR="00001C6E" w:rsidRPr="00816883" w:rsidRDefault="00001C6E" w:rsidP="00A97A9E">
      <w:pPr>
        <w:spacing w:after="0"/>
        <w:rPr>
          <w:lang w:val="ru-RU"/>
        </w:rPr>
        <w:sectPr w:rsidR="00001C6E" w:rsidRPr="00816883">
          <w:pgSz w:w="11906" w:h="16383"/>
          <w:pgMar w:top="1440" w:right="1440" w:bottom="1440" w:left="1440" w:header="0" w:footer="0" w:gutter="0"/>
          <w:cols w:space="720"/>
          <w:formProt w:val="0"/>
          <w:docGrid w:linePitch="100" w:charSpace="4096"/>
        </w:sectPr>
      </w:pPr>
      <w:bookmarkStart w:id="6" w:name="block-685441611"/>
      <w:bookmarkStart w:id="7" w:name="block-68544161"/>
      <w:bookmarkEnd w:id="6"/>
      <w:bookmarkEnd w:id="7"/>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lastRenderedPageBreak/>
        <w:t>1. Общие положения</w:t>
      </w:r>
      <w:r w:rsidRPr="00A97A9E">
        <w:rPr>
          <w:rFonts w:ascii="Times New Roman" w:eastAsia="Times New Roman" w:hAnsi="Times New Roman" w:cs="Times New Roman"/>
          <w:b/>
          <w:bCs/>
          <w:color w:val="252525"/>
          <w:spacing w:val="-2"/>
          <w:sz w:val="28"/>
          <w:szCs w:val="28"/>
        </w:rPr>
        <w:t> </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1.1. </w:t>
      </w:r>
      <w:proofErr w:type="gramStart"/>
      <w:r w:rsidRPr="00A97A9E">
        <w:rPr>
          <w:rFonts w:ascii="Times New Roman" w:eastAsia="Times New Roman" w:hAnsi="Times New Roman" w:cs="Times New Roman"/>
          <w:color w:val="000000"/>
          <w:sz w:val="28"/>
          <w:szCs w:val="28"/>
          <w:lang w:val="ru-RU"/>
        </w:rPr>
        <w:t>Настоящее Положение о рабочих программах, разрабатываемых в с</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ответствии с требованиями Федеральных государственных образовател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ных стандартов и Федеральных образовательных программ начального общего, основного общего и среднего общего образования (далее – Пол</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жение), регулирует оформление, структуру, порядок разработки,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ждения и хранения рабочих программ учебных предметов, учебных ку</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сов (в том числе внеурочной деятельности), учебных модулей в муниц</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пальном бюджетном общеобразовательном учреждении Полилингвальная многопрофильная школа №9 (далее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школа).</w:t>
      </w:r>
      <w:proofErr w:type="gramEnd"/>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1.2. Положение разработано на основании следующих нормативных актов:</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Федерального</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закона</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от 29.12.2012 № 273-ФЗ «Об образовании в Росси</w:t>
      </w:r>
      <w:r w:rsidRPr="00A97A9E">
        <w:rPr>
          <w:rFonts w:ascii="Times New Roman" w:eastAsia="Times New Roman" w:hAnsi="Times New Roman" w:cs="Times New Roman"/>
          <w:color w:val="000000"/>
          <w:sz w:val="28"/>
          <w:szCs w:val="28"/>
          <w:lang w:val="ru-RU"/>
        </w:rPr>
        <w:t>й</w:t>
      </w:r>
      <w:r w:rsidRPr="00A97A9E">
        <w:rPr>
          <w:rFonts w:ascii="Times New Roman" w:eastAsia="Times New Roman" w:hAnsi="Times New Roman" w:cs="Times New Roman"/>
          <w:color w:val="000000"/>
          <w:sz w:val="28"/>
          <w:szCs w:val="28"/>
          <w:lang w:val="ru-RU"/>
        </w:rPr>
        <w:t>ской Федерации»;</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Минпросвещения России от 22.03.2021 № 115</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ждении Порядка организации и осуществления образовательной деятельности по основным общеобразовательным программам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образовательным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граммам начального общего, основного общего и среднего общего образ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вания»;</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 Минпросвещения России от 18.05.2023 № 372 «Об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ждении федеральной образовательной программы начального общего образов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(далее – ФОП НОО);</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 Минпросвещения России от 18.05.2023 № 370</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ждении федеральной образовательной программы основного общего образов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 (д</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лее – ФОП ООО);</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 Минпросвещения России от 18.05.2023 № 371</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ждении федеральной образовательной программы среднего общ</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го образования» (далее – ФОП СОО);</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приказа</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Минпросвещения России от 31.05.2021 № 286</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ждении федерального государственного образовательного ста</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дарта начального общего образования» (далее – ФГОС НОО тр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тьего поколения);</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Минпросвещения России от 31.05.2021 № 287</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ждении федерального государственного образовательного стандарта основного общего образования» (далее – ФГОС ООО трет</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его поколения);</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 Минобрнауки России от 17.12.2010 № 1897</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утвержд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нии федерального государственного образовательного стандарта основного общего образования» (далее – ФГОС ООО второго п</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коления);</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приказа</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Минобрнауки России от 17.05.2012 № 413</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 утвержд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нии федерального государственного образовательного стандарта среднего о</w:t>
      </w:r>
      <w:r w:rsidRPr="00A97A9E">
        <w:rPr>
          <w:rFonts w:ascii="Times New Roman" w:eastAsia="Times New Roman" w:hAnsi="Times New Roman" w:cs="Times New Roman"/>
          <w:color w:val="000000"/>
          <w:sz w:val="28"/>
          <w:szCs w:val="28"/>
          <w:lang w:val="ru-RU"/>
        </w:rPr>
        <w:t>б</w:t>
      </w:r>
      <w:r w:rsidRPr="00A97A9E">
        <w:rPr>
          <w:rFonts w:ascii="Times New Roman" w:eastAsia="Times New Roman" w:hAnsi="Times New Roman" w:cs="Times New Roman"/>
          <w:color w:val="000000"/>
          <w:sz w:val="28"/>
          <w:szCs w:val="28"/>
          <w:lang w:val="ru-RU"/>
        </w:rPr>
        <w:t>щего о</w:t>
      </w:r>
      <w:r w:rsidRPr="00A97A9E">
        <w:rPr>
          <w:rFonts w:ascii="Times New Roman" w:eastAsia="Times New Roman" w:hAnsi="Times New Roman" w:cs="Times New Roman"/>
          <w:color w:val="000000"/>
          <w:sz w:val="28"/>
          <w:szCs w:val="28"/>
          <w:lang w:val="ru-RU"/>
        </w:rPr>
        <w:t>б</w:t>
      </w:r>
      <w:r w:rsidRPr="00A97A9E">
        <w:rPr>
          <w:rFonts w:ascii="Times New Roman" w:eastAsia="Times New Roman" w:hAnsi="Times New Roman" w:cs="Times New Roman"/>
          <w:color w:val="000000"/>
          <w:sz w:val="28"/>
          <w:szCs w:val="28"/>
          <w:lang w:val="ru-RU"/>
        </w:rPr>
        <w:t>разования» (далее – ФГОС СОО);</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устава </w:t>
      </w:r>
      <w:r w:rsidRPr="00A97A9E">
        <w:rPr>
          <w:rFonts w:ascii="Times New Roman" w:eastAsia="Times New Roman" w:hAnsi="Times New Roman" w:cs="Times New Roman"/>
          <w:color w:val="000000"/>
          <w:sz w:val="28"/>
          <w:szCs w:val="28"/>
          <w:lang w:val="ru-RU"/>
        </w:rPr>
        <w:t>школы</w:t>
      </w:r>
      <w:r w:rsidRPr="00A97A9E">
        <w:rPr>
          <w:rFonts w:ascii="Times New Roman" w:eastAsia="Times New Roman" w:hAnsi="Times New Roman" w:cs="Times New Roman"/>
          <w:color w:val="000000"/>
          <w:sz w:val="28"/>
          <w:szCs w:val="28"/>
        </w:rPr>
        <w:t>;</w:t>
      </w:r>
    </w:p>
    <w:p w:rsidR="00A97A9E" w:rsidRPr="00A97A9E" w:rsidRDefault="00A97A9E" w:rsidP="006A00FE">
      <w:pPr>
        <w:numPr>
          <w:ilvl w:val="0"/>
          <w:numId w:val="3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положения</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 формах, периодичности, порядке текущего контроля успев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 xml:space="preserve">емости и промежуточной </w:t>
      </w:r>
      <w:proofErr w:type="gramStart"/>
      <w:r w:rsidRPr="00A97A9E">
        <w:rPr>
          <w:rFonts w:ascii="Times New Roman" w:eastAsia="Times New Roman" w:hAnsi="Times New Roman" w:cs="Times New Roman"/>
          <w:color w:val="000000"/>
          <w:sz w:val="28"/>
          <w:szCs w:val="28"/>
          <w:lang w:val="ru-RU"/>
        </w:rPr>
        <w:t>аттестации</w:t>
      </w:r>
      <w:proofErr w:type="gramEnd"/>
      <w:r w:rsidRPr="00A97A9E">
        <w:rPr>
          <w:rFonts w:ascii="Times New Roman" w:eastAsia="Times New Roman" w:hAnsi="Times New Roman" w:cs="Times New Roman"/>
          <w:color w:val="000000"/>
          <w:sz w:val="28"/>
          <w:szCs w:val="28"/>
          <w:lang w:val="ru-RU"/>
        </w:rPr>
        <w:t xml:space="preserve"> обучающихся в МБОУ Полилин</w:t>
      </w:r>
      <w:r w:rsidRPr="00A97A9E">
        <w:rPr>
          <w:rFonts w:ascii="Times New Roman" w:eastAsia="Times New Roman" w:hAnsi="Times New Roman" w:cs="Times New Roman"/>
          <w:color w:val="000000"/>
          <w:sz w:val="28"/>
          <w:szCs w:val="28"/>
          <w:lang w:val="ru-RU"/>
        </w:rPr>
        <w:t>г</w:t>
      </w:r>
      <w:r w:rsidRPr="00A97A9E">
        <w:rPr>
          <w:rFonts w:ascii="Times New Roman" w:eastAsia="Times New Roman" w:hAnsi="Times New Roman" w:cs="Times New Roman"/>
          <w:color w:val="000000"/>
          <w:sz w:val="28"/>
          <w:szCs w:val="28"/>
          <w:lang w:val="ru-RU"/>
        </w:rPr>
        <w:t>вальная многопрофильная школа №9;</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1.3. В Положении использованы следующие основные понятия и термины:</w:t>
      </w:r>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уровень образования (НОО, ООО, СОО)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завершенный цикл образов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 характеризующийся определенной единой совокупностью требов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ний;</w:t>
      </w:r>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proofErr w:type="gramStart"/>
      <w:r w:rsidRPr="00A97A9E">
        <w:rPr>
          <w:rFonts w:ascii="Times New Roman" w:eastAsia="Times New Roman" w:hAnsi="Times New Roman" w:cs="Times New Roman"/>
          <w:color w:val="000000"/>
          <w:sz w:val="28"/>
          <w:szCs w:val="28"/>
          <w:lang w:val="ru-RU"/>
        </w:rPr>
        <w:t>федеральная основная общеобразовательная программа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учебно-методическая документация (федеральный учебный план, фед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ральный календарный учебный график, федеральные рабочие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граммы учебных предметов, курсов, дисциплин (модулей), иных компонентов, федерал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ная рабочая программа воспитания, федеральный календарный план воспит</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тельной работы), определяющая единые для Российской Федерации баз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вые объем и содержание образования определенного уровня и (или) опр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деленной направленности, планируемые результаты освоения образов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тельной программы;</w:t>
      </w:r>
      <w:proofErr w:type="gramEnd"/>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proofErr w:type="gramStart"/>
      <w:r w:rsidRPr="00A97A9E">
        <w:rPr>
          <w:rFonts w:ascii="Times New Roman" w:eastAsia="Times New Roman" w:hAnsi="Times New Roman" w:cs="Times New Roman"/>
          <w:color w:val="000000"/>
          <w:sz w:val="28"/>
          <w:szCs w:val="28"/>
          <w:lang w:val="ru-RU"/>
        </w:rPr>
        <w:lastRenderedPageBreak/>
        <w:t>образовательная программа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комплекс основных характеристик образ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вания (объем, содержание, планируемые результаты) и о</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ганизационно-педагогических условий, который представлен в виде учебного плана, к</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лендарного учебного графика, рабочих программ учебных предметов, ку</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сов, дисциплин (модулей), иных компонентов, оценочных и метод</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ческих материалов, а также в виде рабочей программы воспитания, к</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лендарного плана восп</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тательной работы, форм аттестации;</w:t>
      </w:r>
      <w:proofErr w:type="gramEnd"/>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рабочая программа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методический</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документ, определя</w:t>
      </w:r>
      <w:r w:rsidRPr="00A97A9E">
        <w:rPr>
          <w:rFonts w:ascii="Times New Roman" w:eastAsia="Times New Roman" w:hAnsi="Times New Roman" w:cs="Times New Roman"/>
          <w:color w:val="000000"/>
          <w:sz w:val="28"/>
          <w:szCs w:val="28"/>
          <w:lang w:val="ru-RU"/>
        </w:rPr>
        <w:t>ю</w:t>
      </w:r>
      <w:r w:rsidRPr="00A97A9E">
        <w:rPr>
          <w:rFonts w:ascii="Times New Roman" w:eastAsia="Times New Roman" w:hAnsi="Times New Roman" w:cs="Times New Roman"/>
          <w:color w:val="000000"/>
          <w:sz w:val="28"/>
          <w:szCs w:val="28"/>
          <w:lang w:val="ru-RU"/>
        </w:rPr>
        <w:t>щий</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организацию образовательного процесса, конкретизирующий соде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жание обучения и обеспечивающий достижение планируемых 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зультатов освоения</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ООП соответствующего уровня образ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вания;</w:t>
      </w:r>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учебный предмет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единица (компонент) содержания образования, отр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жающий предмет соответствующей науки, а также дидактические особе</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 xml:space="preserve">ности изучаемого материала и возможности его усвоения </w:t>
      </w:r>
      <w:proofErr w:type="gramStart"/>
      <w:r w:rsidRPr="00A97A9E">
        <w:rPr>
          <w:rFonts w:ascii="Times New Roman" w:eastAsia="Times New Roman" w:hAnsi="Times New Roman" w:cs="Times New Roman"/>
          <w:color w:val="000000"/>
          <w:sz w:val="28"/>
          <w:szCs w:val="28"/>
          <w:lang w:val="ru-RU"/>
        </w:rPr>
        <w:t>обучающ</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мися</w:t>
      </w:r>
      <w:proofErr w:type="gramEnd"/>
      <w:r w:rsidRPr="00A97A9E">
        <w:rPr>
          <w:rFonts w:ascii="Times New Roman" w:eastAsia="Times New Roman" w:hAnsi="Times New Roman" w:cs="Times New Roman"/>
          <w:color w:val="000000"/>
          <w:sz w:val="28"/>
          <w:szCs w:val="28"/>
          <w:lang w:val="ru-RU"/>
        </w:rPr>
        <w:t xml:space="preserve"> разного возраста и уровня подготовки;</w:t>
      </w:r>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учебный курс – целостная, логически завершенная часть содерж</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 образования, расширяющая освоение относительно самостоятельного т</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матического блока учебного предмета и углубляющая материал предме</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ных областей</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 xml:space="preserve">и (или) в пределах </w:t>
      </w:r>
      <w:proofErr w:type="gramStart"/>
      <w:r w:rsidRPr="00A97A9E">
        <w:rPr>
          <w:rFonts w:ascii="Times New Roman" w:eastAsia="Times New Roman" w:hAnsi="Times New Roman" w:cs="Times New Roman"/>
          <w:color w:val="000000"/>
          <w:sz w:val="28"/>
          <w:szCs w:val="28"/>
          <w:lang w:val="ru-RU"/>
        </w:rPr>
        <w:t>которой</w:t>
      </w:r>
      <w:proofErr w:type="gramEnd"/>
      <w:r w:rsidRPr="00A97A9E">
        <w:rPr>
          <w:rFonts w:ascii="Times New Roman" w:eastAsia="Times New Roman" w:hAnsi="Times New Roman" w:cs="Times New Roman"/>
          <w:color w:val="000000"/>
          <w:sz w:val="28"/>
          <w:szCs w:val="28"/>
          <w:lang w:val="ru-RU"/>
        </w:rPr>
        <w:t xml:space="preserve"> осуществляется</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освоение отн</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сительно самостоятельного тематич</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ского блока учебного предмета;</w:t>
      </w:r>
    </w:p>
    <w:p w:rsidR="00A97A9E" w:rsidRPr="00A97A9E" w:rsidRDefault="00A97A9E" w:rsidP="006A00FE">
      <w:pPr>
        <w:numPr>
          <w:ilvl w:val="0"/>
          <w:numId w:val="3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учебный модуль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часть содержания образования, в пределах кот</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рой осуществляется освоение относительно самостоятельного т</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матического блока учебного предмета или учебного курса либо нескольких взаимосв</w:t>
      </w:r>
      <w:r w:rsidRPr="00A97A9E">
        <w:rPr>
          <w:rFonts w:ascii="Times New Roman" w:eastAsia="Times New Roman" w:hAnsi="Times New Roman" w:cs="Times New Roman"/>
          <w:color w:val="000000"/>
          <w:sz w:val="28"/>
          <w:szCs w:val="28"/>
          <w:lang w:val="ru-RU"/>
        </w:rPr>
        <w:t>я</w:t>
      </w:r>
      <w:r w:rsidRPr="00A97A9E">
        <w:rPr>
          <w:rFonts w:ascii="Times New Roman" w:eastAsia="Times New Roman" w:hAnsi="Times New Roman" w:cs="Times New Roman"/>
          <w:color w:val="000000"/>
          <w:sz w:val="28"/>
          <w:szCs w:val="28"/>
          <w:lang w:val="ru-RU"/>
        </w:rPr>
        <w:t>занных разделов;</w:t>
      </w:r>
    </w:p>
    <w:p w:rsidR="00A97A9E" w:rsidRPr="00A97A9E" w:rsidRDefault="00A97A9E" w:rsidP="006A00FE">
      <w:pPr>
        <w:numPr>
          <w:ilvl w:val="0"/>
          <w:numId w:val="39"/>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оценочные средства – методы оценки и соответствующие им контрол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но-измерительные материалы.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1.4. Рабочая программа предназначена для реализации требований к м</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нимуму соде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 xml:space="preserve">жания и уровню подготовки обучающегося, </w:t>
      </w:r>
      <w:proofErr w:type="gramStart"/>
      <w:r w:rsidRPr="00A97A9E">
        <w:rPr>
          <w:rFonts w:ascii="Times New Roman" w:eastAsia="Times New Roman" w:hAnsi="Times New Roman" w:cs="Times New Roman"/>
          <w:color w:val="000000"/>
          <w:sz w:val="28"/>
          <w:szCs w:val="28"/>
          <w:lang w:val="ru-RU"/>
        </w:rPr>
        <w:t>определенными</w:t>
      </w:r>
      <w:proofErr w:type="gramEnd"/>
      <w:r w:rsidRPr="00A97A9E">
        <w:rPr>
          <w:rFonts w:ascii="Times New Roman" w:eastAsia="Times New Roman" w:hAnsi="Times New Roman" w:cs="Times New Roman"/>
          <w:color w:val="000000"/>
          <w:sz w:val="28"/>
          <w:szCs w:val="28"/>
          <w:lang w:val="ru-RU"/>
        </w:rPr>
        <w:t xml:space="preserve"> </w:t>
      </w:r>
      <w:r w:rsidRPr="00A97A9E">
        <w:rPr>
          <w:rFonts w:ascii="Times New Roman" w:eastAsia="Times New Roman" w:hAnsi="Times New Roman" w:cs="Times New Roman"/>
          <w:color w:val="000000"/>
          <w:sz w:val="28"/>
          <w:szCs w:val="28"/>
          <w:lang w:val="ru-RU"/>
        </w:rPr>
        <w:lastRenderedPageBreak/>
        <w:t>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w:t>
      </w:r>
      <w:r w:rsidRPr="00A97A9E">
        <w:rPr>
          <w:rFonts w:ascii="Times New Roman" w:eastAsia="Times New Roman" w:hAnsi="Times New Roman" w:cs="Times New Roman"/>
          <w:color w:val="000000"/>
          <w:sz w:val="28"/>
          <w:szCs w:val="28"/>
          <w:lang w:val="ru-RU"/>
        </w:rPr>
        <w:t>м</w:t>
      </w:r>
      <w:r w:rsidRPr="00A97A9E">
        <w:rPr>
          <w:rFonts w:ascii="Times New Roman" w:eastAsia="Times New Roman" w:hAnsi="Times New Roman" w:cs="Times New Roman"/>
          <w:color w:val="000000"/>
          <w:sz w:val="28"/>
          <w:szCs w:val="28"/>
          <w:lang w:val="ru-RU"/>
        </w:rPr>
        <w:t>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ет возможности методического, информационного и технического обесп</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чения обр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зовательной деятельности, уровень подготовки обучающихся, отражает специфику обучения в данном классе (классах,</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группах) школы.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1.5. Рабочая программа выполняет следующие функции:</w:t>
      </w:r>
    </w:p>
    <w:p w:rsidR="00A97A9E" w:rsidRPr="00A97A9E" w:rsidRDefault="00A97A9E" w:rsidP="006A00FE">
      <w:pPr>
        <w:numPr>
          <w:ilvl w:val="0"/>
          <w:numId w:val="40"/>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обеспечение реализации в полном объеме образовательной программы в соо</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ветствии с календарным учебным графиком;</w:t>
      </w:r>
    </w:p>
    <w:p w:rsidR="00A97A9E" w:rsidRPr="00A97A9E" w:rsidRDefault="00A97A9E" w:rsidP="006A00FE">
      <w:pPr>
        <w:numPr>
          <w:ilvl w:val="0"/>
          <w:numId w:val="40"/>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обеспечение преемственности содержания между годами обучения и уровн</w:t>
      </w:r>
      <w:r w:rsidRPr="00A97A9E">
        <w:rPr>
          <w:rFonts w:ascii="Times New Roman" w:eastAsia="Times New Roman" w:hAnsi="Times New Roman" w:cs="Times New Roman"/>
          <w:color w:val="000000"/>
          <w:sz w:val="28"/>
          <w:szCs w:val="28"/>
          <w:lang w:val="ru-RU"/>
        </w:rPr>
        <w:t>я</w:t>
      </w:r>
      <w:r w:rsidRPr="00A97A9E">
        <w:rPr>
          <w:rFonts w:ascii="Times New Roman" w:eastAsia="Times New Roman" w:hAnsi="Times New Roman" w:cs="Times New Roman"/>
          <w:color w:val="000000"/>
          <w:sz w:val="28"/>
          <w:szCs w:val="28"/>
          <w:lang w:val="ru-RU"/>
        </w:rPr>
        <w:t>ми образования;</w:t>
      </w:r>
    </w:p>
    <w:p w:rsidR="00A97A9E" w:rsidRPr="00A97A9E" w:rsidRDefault="00A97A9E" w:rsidP="006A00FE">
      <w:pPr>
        <w:numPr>
          <w:ilvl w:val="0"/>
          <w:numId w:val="40"/>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создание условий для реализации системно-деятельностного подхода к обуч</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нию;</w:t>
      </w:r>
    </w:p>
    <w:p w:rsidR="00A97A9E" w:rsidRPr="00A97A9E" w:rsidRDefault="00A97A9E" w:rsidP="006A00FE">
      <w:pPr>
        <w:numPr>
          <w:ilvl w:val="0"/>
          <w:numId w:val="40"/>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обеспечение достижений планируемых результатов каждым обучающи</w:t>
      </w:r>
      <w:r w:rsidRPr="00A97A9E">
        <w:rPr>
          <w:rFonts w:ascii="Times New Roman" w:eastAsia="Times New Roman" w:hAnsi="Times New Roman" w:cs="Times New Roman"/>
          <w:color w:val="000000"/>
          <w:sz w:val="28"/>
          <w:szCs w:val="28"/>
          <w:lang w:val="ru-RU"/>
        </w:rPr>
        <w:t>м</w:t>
      </w:r>
      <w:r w:rsidRPr="00A97A9E">
        <w:rPr>
          <w:rFonts w:ascii="Times New Roman" w:eastAsia="Times New Roman" w:hAnsi="Times New Roman" w:cs="Times New Roman"/>
          <w:color w:val="000000"/>
          <w:sz w:val="28"/>
          <w:szCs w:val="28"/>
          <w:lang w:val="ru-RU"/>
        </w:rPr>
        <w:t>ся;</w:t>
      </w:r>
    </w:p>
    <w:p w:rsidR="00A97A9E" w:rsidRPr="00A97A9E" w:rsidRDefault="00A97A9E" w:rsidP="006A00FE">
      <w:pPr>
        <w:numPr>
          <w:ilvl w:val="0"/>
          <w:numId w:val="40"/>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определение содержания, объема и порядка изучения учебного предмета (курса, модуля) с учетом целей, задач и особенностей образовательной 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ятельности школы и контингента обучающи</w:t>
      </w:r>
      <w:r w:rsidRPr="00A97A9E">
        <w:rPr>
          <w:rFonts w:ascii="Times New Roman" w:eastAsia="Times New Roman" w:hAnsi="Times New Roman" w:cs="Times New Roman"/>
          <w:color w:val="000000"/>
          <w:sz w:val="28"/>
          <w:szCs w:val="28"/>
          <w:lang w:val="ru-RU"/>
        </w:rPr>
        <w:t>х</w:t>
      </w:r>
      <w:r w:rsidRPr="00A97A9E">
        <w:rPr>
          <w:rFonts w:ascii="Times New Roman" w:eastAsia="Times New Roman" w:hAnsi="Times New Roman" w:cs="Times New Roman"/>
          <w:color w:val="000000"/>
          <w:sz w:val="28"/>
          <w:szCs w:val="28"/>
          <w:lang w:val="ru-RU"/>
        </w:rPr>
        <w:t>ся;</w:t>
      </w:r>
    </w:p>
    <w:p w:rsidR="00A97A9E" w:rsidRPr="00A97A9E" w:rsidRDefault="00A97A9E" w:rsidP="006A00FE">
      <w:pPr>
        <w:numPr>
          <w:ilvl w:val="0"/>
          <w:numId w:val="40"/>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приобщение </w:t>
      </w:r>
      <w:proofErr w:type="gramStart"/>
      <w:r w:rsidRPr="00A97A9E">
        <w:rPr>
          <w:rFonts w:ascii="Times New Roman" w:eastAsia="Times New Roman" w:hAnsi="Times New Roman" w:cs="Times New Roman"/>
          <w:color w:val="000000"/>
          <w:sz w:val="28"/>
          <w:szCs w:val="28"/>
          <w:lang w:val="ru-RU"/>
        </w:rPr>
        <w:t>обучающихся</w:t>
      </w:r>
      <w:proofErr w:type="gramEnd"/>
      <w:r w:rsidRPr="00A97A9E">
        <w:rPr>
          <w:rFonts w:ascii="Times New Roman" w:eastAsia="Times New Roman" w:hAnsi="Times New Roman" w:cs="Times New Roman"/>
          <w:color w:val="000000"/>
          <w:sz w:val="28"/>
          <w:szCs w:val="28"/>
          <w:lang w:val="ru-RU"/>
        </w:rPr>
        <w:t xml:space="preserve"> к российским традиционным духовным ценн</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стям, включая культурные ценности своей этнической группы, прав</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лам и нормам поведения в российском обществе.</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1.6. Школа</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предусматривает непосредственное применение при реализ</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ции ООП НОО федеральных рабочих программ по учебным предметам «Русский язык», «Литературное чтение», «Окружающий мир», «Труд (технология)».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1.7. Школа предусматривает непосредственное применение при реализ</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ции ООП ООО и ООП СОО федеральных рабочих программ по учебным предметам «Русский язык»,</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 xml:space="preserve"> «Литература», «История», «Обществозн</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ние», «География», «Труд (технол</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гия)», «Основы безопасности и защиты Родины».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1.8. Федеральные</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рабочие</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программы</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служат методической основой для разработки рабочих программ по</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учебным предметам обязательной части ООП НОО, ООП ООО, ООП СОО.</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1.9. Обязанности педагогического работника в части разработки, корре</w:t>
      </w:r>
      <w:r w:rsidRPr="00A97A9E">
        <w:rPr>
          <w:rFonts w:ascii="Times New Roman" w:eastAsia="Times New Roman" w:hAnsi="Times New Roman" w:cs="Times New Roman"/>
          <w:color w:val="000000"/>
          <w:sz w:val="28"/>
          <w:szCs w:val="28"/>
          <w:lang w:val="ru-RU"/>
        </w:rPr>
        <w:t>к</w:t>
      </w:r>
      <w:r w:rsidRPr="00A97A9E">
        <w:rPr>
          <w:rFonts w:ascii="Times New Roman" w:eastAsia="Times New Roman" w:hAnsi="Times New Roman" w:cs="Times New Roman"/>
          <w:color w:val="000000"/>
          <w:sz w:val="28"/>
          <w:szCs w:val="28"/>
          <w:lang w:val="ru-RU"/>
        </w:rPr>
        <w:t>ции рабочих программ и мера ответственности за выполнение рабочей программы в полном объеме определяются должностной инструкцией п</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дагогического работника.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1.10. Данное Положение вступает в силу с момента его утверждения и действует бессрочно, до замены его новым положением.</w:t>
      </w:r>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t>2. Структура рабочей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2.1. Структура рабочей программы определяется настоящим Положением в соотве</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ствии с требованиями:</w:t>
      </w:r>
    </w:p>
    <w:p w:rsidR="00A97A9E" w:rsidRPr="00A97A9E" w:rsidRDefault="00A97A9E" w:rsidP="006A00FE">
      <w:pPr>
        <w:numPr>
          <w:ilvl w:val="0"/>
          <w:numId w:val="41"/>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ФГОС НОО, утвержденного приказом Минпросвещения от 31.05.2021 № 286; ФГОС ООО, утвержденного приказом Минпросвещения от 31.05.2021 № 287 (далее — ФГОС третьего покол</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ния);</w:t>
      </w:r>
    </w:p>
    <w:p w:rsidR="00A97A9E" w:rsidRPr="00A97A9E" w:rsidRDefault="00A97A9E" w:rsidP="006A00FE">
      <w:pPr>
        <w:numPr>
          <w:ilvl w:val="0"/>
          <w:numId w:val="41"/>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ФГОС ООО, утвержденного приказом Минобрнауки от 17.12.2010 № 1897; ФГОС СОО, утвержденного приказом Минобрнауки от 17.05.2012 № 413 (д</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лее — ФГОС второго поколения);</w:t>
      </w:r>
    </w:p>
    <w:p w:rsidR="00A97A9E" w:rsidRPr="00A97A9E" w:rsidRDefault="00A97A9E" w:rsidP="006A00FE">
      <w:pPr>
        <w:numPr>
          <w:ilvl w:val="0"/>
          <w:numId w:val="41"/>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ФОП НОО, ФОП ООО, ФОП СОО;</w:t>
      </w:r>
    </w:p>
    <w:p w:rsidR="00A97A9E" w:rsidRPr="00A97A9E" w:rsidRDefault="00A97A9E" w:rsidP="006A00FE">
      <w:pPr>
        <w:numPr>
          <w:ilvl w:val="0"/>
          <w:numId w:val="41"/>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локальных нормативных актов, указанных в пункте 1.2.</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2.2. Обязательные компоненты рабочих программ учебных предметов, учебных курсов (в том числе и внеурочной деятельности), учебных мод</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 xml:space="preserve">лей ООП НОО </w:t>
      </w:r>
      <w:proofErr w:type="gramStart"/>
      <w:r w:rsidRPr="00A97A9E">
        <w:rPr>
          <w:rFonts w:ascii="Times New Roman" w:eastAsia="Times New Roman" w:hAnsi="Times New Roman" w:cs="Times New Roman"/>
          <w:color w:val="000000"/>
          <w:sz w:val="28"/>
          <w:szCs w:val="28"/>
          <w:lang w:val="ru-RU"/>
        </w:rPr>
        <w:t>и ООО</w:t>
      </w:r>
      <w:proofErr w:type="gramEnd"/>
      <w:r w:rsidRPr="00A97A9E">
        <w:rPr>
          <w:rFonts w:ascii="Times New Roman" w:eastAsia="Times New Roman" w:hAnsi="Times New Roman" w:cs="Times New Roman"/>
          <w:color w:val="000000"/>
          <w:sz w:val="28"/>
          <w:szCs w:val="28"/>
          <w:lang w:val="ru-RU"/>
        </w:rPr>
        <w:t>, разр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ботанных по ФГОС третьего поколения.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 xml:space="preserve">2.2.1. Рабочие программы ООП НОО </w:t>
      </w:r>
      <w:proofErr w:type="gramStart"/>
      <w:r w:rsidRPr="00A97A9E">
        <w:rPr>
          <w:rFonts w:ascii="Times New Roman" w:eastAsia="Times New Roman" w:hAnsi="Times New Roman" w:cs="Times New Roman"/>
          <w:color w:val="000000"/>
          <w:sz w:val="28"/>
          <w:szCs w:val="28"/>
          <w:lang w:val="ru-RU"/>
        </w:rPr>
        <w:t>и ООО</w:t>
      </w:r>
      <w:proofErr w:type="gramEnd"/>
      <w:r w:rsidRPr="00A97A9E">
        <w:rPr>
          <w:rFonts w:ascii="Times New Roman" w:eastAsia="Times New Roman" w:hAnsi="Times New Roman" w:cs="Times New Roman"/>
          <w:color w:val="000000"/>
          <w:sz w:val="28"/>
          <w:szCs w:val="28"/>
          <w:lang w:val="ru-RU"/>
        </w:rPr>
        <w:t>, разработанные по ФГОС третьего поколения, должны содержать следующие обязательные комп</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ненты:</w:t>
      </w:r>
    </w:p>
    <w:p w:rsidR="00A97A9E" w:rsidRPr="00A97A9E" w:rsidRDefault="00A97A9E" w:rsidP="006A00FE">
      <w:pPr>
        <w:numPr>
          <w:ilvl w:val="0"/>
          <w:numId w:val="42"/>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пояснительную записку;</w:t>
      </w:r>
    </w:p>
    <w:p w:rsidR="00A97A9E" w:rsidRPr="00A97A9E" w:rsidRDefault="00A97A9E" w:rsidP="006A00FE">
      <w:pPr>
        <w:numPr>
          <w:ilvl w:val="0"/>
          <w:numId w:val="42"/>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proofErr w:type="gramStart"/>
      <w:r w:rsidRPr="00A97A9E">
        <w:rPr>
          <w:rFonts w:ascii="Times New Roman" w:eastAsia="Times New Roman" w:hAnsi="Times New Roman" w:cs="Times New Roman"/>
          <w:color w:val="000000"/>
          <w:sz w:val="28"/>
          <w:szCs w:val="28"/>
          <w:lang w:val="ru-RU"/>
        </w:rPr>
        <w:t>содержание учебного предмета, учебного курса (в том числе вн</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урочной деятельности), учебного модуля, распределенные по тематическим разд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лам;;</w:t>
      </w:r>
      <w:proofErr w:type="gramEnd"/>
    </w:p>
    <w:p w:rsidR="00A97A9E" w:rsidRPr="00A97A9E" w:rsidRDefault="00A97A9E" w:rsidP="006A00FE">
      <w:pPr>
        <w:numPr>
          <w:ilvl w:val="0"/>
          <w:numId w:val="42"/>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планируемые результаты освоения учебного предмета, учебного курса (в том числе внеурочной деятельности), учебного модуля, распределенные по тем</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тическим разделам;</w:t>
      </w:r>
    </w:p>
    <w:p w:rsidR="00A97A9E" w:rsidRPr="00A97A9E" w:rsidRDefault="00A97A9E" w:rsidP="006A00FE">
      <w:pPr>
        <w:numPr>
          <w:ilvl w:val="0"/>
          <w:numId w:val="42"/>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proofErr w:type="gramStart"/>
      <w:r w:rsidRPr="00A97A9E">
        <w:rPr>
          <w:rFonts w:ascii="Times New Roman" w:eastAsia="Times New Roman" w:hAnsi="Times New Roman" w:cs="Times New Roman"/>
          <w:color w:val="000000"/>
          <w:sz w:val="28"/>
          <w:szCs w:val="28"/>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w:t>
      </w:r>
      <w:r w:rsidRPr="00A97A9E">
        <w:rPr>
          <w:rFonts w:ascii="Times New Roman" w:eastAsia="Times New Roman" w:hAnsi="Times New Roman" w:cs="Times New Roman"/>
          <w:color w:val="000000"/>
          <w:sz w:val="28"/>
          <w:szCs w:val="28"/>
          <w:lang w:val="ru-RU"/>
        </w:rPr>
        <w:t>з</w:t>
      </w:r>
      <w:r w:rsidRPr="00A97A9E">
        <w:rPr>
          <w:rFonts w:ascii="Times New Roman" w:eastAsia="Times New Roman" w:hAnsi="Times New Roman" w:cs="Times New Roman"/>
          <w:color w:val="000000"/>
          <w:sz w:val="28"/>
          <w:szCs w:val="28"/>
          <w:lang w:val="ru-RU"/>
        </w:rPr>
        <w:t>можность использования по этой теме электронных (цифровых) образовательных 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сурсов, являющихся учебно-методическими материалами (мультимеди</w:t>
      </w:r>
      <w:r w:rsidRPr="00A97A9E">
        <w:rPr>
          <w:rFonts w:ascii="Times New Roman" w:eastAsia="Times New Roman" w:hAnsi="Times New Roman" w:cs="Times New Roman"/>
          <w:color w:val="000000"/>
          <w:sz w:val="28"/>
          <w:szCs w:val="28"/>
          <w:lang w:val="ru-RU"/>
        </w:rPr>
        <w:t>й</w:t>
      </w:r>
      <w:r w:rsidRPr="00A97A9E">
        <w:rPr>
          <w:rFonts w:ascii="Times New Roman" w:eastAsia="Times New Roman" w:hAnsi="Times New Roman" w:cs="Times New Roman"/>
          <w:color w:val="000000"/>
          <w:sz w:val="28"/>
          <w:szCs w:val="28"/>
          <w:lang w:val="ru-RU"/>
        </w:rPr>
        <w:t>ные программы, электронные учебники и задачники, электронные библи</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теки, виртуальные лаборатории, игровые программы, коллекции цифр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вых образовательных ресурсов), используемыми для обучения и воспит</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 различных групп пользователей</w:t>
      </w:r>
      <w:proofErr w:type="gramEnd"/>
      <w:r w:rsidRPr="00A97A9E">
        <w:rPr>
          <w:rFonts w:ascii="Times New Roman" w:eastAsia="Times New Roman" w:hAnsi="Times New Roman" w:cs="Times New Roman"/>
          <w:color w:val="000000"/>
          <w:sz w:val="28"/>
          <w:szCs w:val="28"/>
          <w:lang w:val="ru-RU"/>
        </w:rPr>
        <w:t xml:space="preserve">, </w:t>
      </w:r>
      <w:proofErr w:type="gramStart"/>
      <w:r w:rsidRPr="00A97A9E">
        <w:rPr>
          <w:rFonts w:ascii="Times New Roman" w:eastAsia="Times New Roman" w:hAnsi="Times New Roman" w:cs="Times New Roman"/>
          <w:color w:val="000000"/>
          <w:sz w:val="28"/>
          <w:szCs w:val="28"/>
          <w:lang w:val="ru-RU"/>
        </w:rPr>
        <w:t>представленными в электронном (цифровом) виде и реализующими дидактические возможности ИКТ, с</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держание которых соответствует законод</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тельству об образовании;</w:t>
      </w:r>
      <w:proofErr w:type="gramEnd"/>
    </w:p>
    <w:p w:rsidR="00A97A9E" w:rsidRPr="00A97A9E" w:rsidRDefault="00A97A9E" w:rsidP="006A00FE">
      <w:pPr>
        <w:numPr>
          <w:ilvl w:val="0"/>
          <w:numId w:val="42"/>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календарно-тематическое планирование;</w:t>
      </w:r>
    </w:p>
    <w:p w:rsidR="00A97A9E" w:rsidRPr="00A97A9E" w:rsidRDefault="00A97A9E" w:rsidP="006A00FE">
      <w:pPr>
        <w:numPr>
          <w:ilvl w:val="0"/>
          <w:numId w:val="42"/>
        </w:numPr>
        <w:suppressAutoHyphens w:val="0"/>
        <w:spacing w:after="0" w:line="360" w:lineRule="auto"/>
        <w:ind w:left="0"/>
        <w:jc w:val="both"/>
        <w:rPr>
          <w:rFonts w:ascii="Times New Roman" w:eastAsia="Times New Roman" w:hAnsi="Times New Roman" w:cs="Times New Roman"/>
          <w:color w:val="000000"/>
          <w:sz w:val="28"/>
          <w:szCs w:val="28"/>
        </w:rPr>
      </w:pPr>
      <w:proofErr w:type="gramStart"/>
      <w:r w:rsidRPr="00A97A9E">
        <w:rPr>
          <w:rFonts w:ascii="Times New Roman" w:eastAsia="Times New Roman" w:hAnsi="Times New Roman" w:cs="Times New Roman"/>
          <w:color w:val="000000"/>
          <w:sz w:val="28"/>
          <w:szCs w:val="28"/>
        </w:rPr>
        <w:t>демоверсии</w:t>
      </w:r>
      <w:proofErr w:type="gramEnd"/>
      <w:r w:rsidRPr="00A97A9E">
        <w:rPr>
          <w:rFonts w:ascii="Times New Roman" w:eastAsia="Times New Roman" w:hAnsi="Times New Roman" w:cs="Times New Roman"/>
          <w:color w:val="000000"/>
          <w:sz w:val="28"/>
          <w:szCs w:val="28"/>
        </w:rPr>
        <w:t xml:space="preserve"> заданий промежуточной аттестации.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2.2.2. </w:t>
      </w:r>
      <w:proofErr w:type="gramStart"/>
      <w:r w:rsidRPr="00A97A9E">
        <w:rPr>
          <w:rFonts w:ascii="Times New Roman" w:eastAsia="Times New Roman" w:hAnsi="Times New Roman" w:cs="Times New Roman"/>
          <w:color w:val="000000"/>
          <w:sz w:val="28"/>
          <w:szCs w:val="28"/>
          <w:lang w:val="ru-RU"/>
        </w:rPr>
        <w:t>В качестве электронных</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образовательных ресурсов допускается и</w:t>
      </w:r>
      <w:r w:rsidRPr="00A97A9E">
        <w:rPr>
          <w:rFonts w:ascii="Times New Roman" w:eastAsia="Times New Roman" w:hAnsi="Times New Roman" w:cs="Times New Roman"/>
          <w:color w:val="000000"/>
          <w:sz w:val="28"/>
          <w:szCs w:val="28"/>
          <w:lang w:val="ru-RU"/>
        </w:rPr>
        <w:t>с</w:t>
      </w:r>
      <w:r w:rsidRPr="00A97A9E">
        <w:rPr>
          <w:rFonts w:ascii="Times New Roman" w:eastAsia="Times New Roman" w:hAnsi="Times New Roman" w:cs="Times New Roman"/>
          <w:color w:val="000000"/>
          <w:sz w:val="28"/>
          <w:szCs w:val="28"/>
          <w:lang w:val="ru-RU"/>
        </w:rPr>
        <w:t>пользование материалов, включенных в</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Федеральный перечень электро</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ных образовательных ресурсов, допущенных к использованию при реал</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зации имеющих государственную аккредитацию образовательных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 начального общего, основного общего, среднего общего образов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lastRenderedPageBreak/>
        <w:t>ния, утвержденный приказом Минпросвещения России от 18.07.2024 № 499.</w:t>
      </w:r>
      <w:proofErr w:type="gramEnd"/>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2.2.3. Рабочие программы учебных курсов внеурочной деятельности ООП НОО </w:t>
      </w:r>
      <w:proofErr w:type="gramStart"/>
      <w:r w:rsidRPr="00A97A9E">
        <w:rPr>
          <w:rFonts w:ascii="Times New Roman" w:eastAsia="Times New Roman" w:hAnsi="Times New Roman" w:cs="Times New Roman"/>
          <w:color w:val="000000"/>
          <w:sz w:val="28"/>
          <w:szCs w:val="28"/>
          <w:lang w:val="ru-RU"/>
        </w:rPr>
        <w:t>и ООО</w:t>
      </w:r>
      <w:proofErr w:type="gramEnd"/>
      <w:r w:rsidRPr="00A97A9E">
        <w:rPr>
          <w:rFonts w:ascii="Times New Roman" w:eastAsia="Times New Roman" w:hAnsi="Times New Roman" w:cs="Times New Roman"/>
          <w:color w:val="000000"/>
          <w:sz w:val="28"/>
          <w:szCs w:val="28"/>
          <w:lang w:val="ru-RU"/>
        </w:rPr>
        <w:t>, разработанных по ФГОС третьего поколения, кроме пер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численного в пункте 2.2.1 настоящего Положения, должны содержать ук</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зание на форму проведения занятий в разделе «Содержание учебного ку</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са».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2.2.4. Рабочие программы по ФГОС третьего поколения формируются с учетом рабочей программы воспитания. Отобразить учет рабочей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 xml:space="preserve">граммы воспитания необходимо одним или несколькими способами из </w:t>
      </w:r>
      <w:proofErr w:type="gramStart"/>
      <w:r w:rsidRPr="00A97A9E">
        <w:rPr>
          <w:rFonts w:ascii="Times New Roman" w:eastAsia="Times New Roman" w:hAnsi="Times New Roman" w:cs="Times New Roman"/>
          <w:color w:val="000000"/>
          <w:sz w:val="28"/>
          <w:szCs w:val="28"/>
          <w:lang w:val="ru-RU"/>
        </w:rPr>
        <w:t>предложенных</w:t>
      </w:r>
      <w:proofErr w:type="gramEnd"/>
      <w:r w:rsidRPr="00A97A9E">
        <w:rPr>
          <w:rFonts w:ascii="Times New Roman" w:eastAsia="Times New Roman" w:hAnsi="Times New Roman" w:cs="Times New Roman"/>
          <w:color w:val="000000"/>
          <w:sz w:val="28"/>
          <w:szCs w:val="28"/>
          <w:lang w:val="ru-RU"/>
        </w:rPr>
        <w:t xml:space="preserve"> ниже (по выбору п</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дагога):</w:t>
      </w:r>
    </w:p>
    <w:p w:rsidR="00A97A9E" w:rsidRPr="00A97A9E" w:rsidRDefault="00A97A9E" w:rsidP="006A00FE">
      <w:pPr>
        <w:numPr>
          <w:ilvl w:val="0"/>
          <w:numId w:val="43"/>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указать формы учета рабочей программы воспитания в поясн</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тельной записке к рабочей программе;</w:t>
      </w:r>
    </w:p>
    <w:p w:rsidR="00A97A9E" w:rsidRPr="00A97A9E" w:rsidRDefault="00A97A9E" w:rsidP="006A00FE">
      <w:pPr>
        <w:numPr>
          <w:ilvl w:val="0"/>
          <w:numId w:val="43"/>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оформить приложение к рабочей программе «Формы учета рабочей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граммы воспитания»;</w:t>
      </w:r>
    </w:p>
    <w:p w:rsidR="00A97A9E" w:rsidRPr="00A97A9E" w:rsidRDefault="00A97A9E" w:rsidP="006A00FE">
      <w:pPr>
        <w:numPr>
          <w:ilvl w:val="0"/>
          <w:numId w:val="43"/>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указать информацию об учете рабочей программы воспитания в разделе «Содержание учебного предмета/учебного курса (в том числе внеуро</w:t>
      </w:r>
      <w:r w:rsidRPr="00A97A9E">
        <w:rPr>
          <w:rFonts w:ascii="Times New Roman" w:eastAsia="Times New Roman" w:hAnsi="Times New Roman" w:cs="Times New Roman"/>
          <w:color w:val="000000"/>
          <w:sz w:val="28"/>
          <w:szCs w:val="28"/>
          <w:lang w:val="ru-RU"/>
        </w:rPr>
        <w:t>ч</w:t>
      </w:r>
      <w:r w:rsidRPr="00A97A9E">
        <w:rPr>
          <w:rFonts w:ascii="Times New Roman" w:eastAsia="Times New Roman" w:hAnsi="Times New Roman" w:cs="Times New Roman"/>
          <w:color w:val="000000"/>
          <w:sz w:val="28"/>
          <w:szCs w:val="28"/>
          <w:lang w:val="ru-RU"/>
        </w:rPr>
        <w:t>ной деятельности)/учебного модуля» в описании разделов/тем или о</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дельным бл</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ком;</w:t>
      </w:r>
    </w:p>
    <w:p w:rsidR="00A97A9E" w:rsidRPr="00A97A9E" w:rsidRDefault="00A97A9E" w:rsidP="006A00FE">
      <w:pPr>
        <w:numPr>
          <w:ilvl w:val="0"/>
          <w:numId w:val="43"/>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отразить воспитательный компонент содержания рабочей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граммы в отдельной колонке таблицы тематического планиров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2.3. Обязательные компоненты рабочих программ учебных предметов, курсов, в том числе внеурочной деятельности, ООП ООО и СОО, разраб</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танных по ФГОС второго поколения.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2.3.1. Рабочие программы учебных предметов, курсов ООП ООО и СОО, разработанных по ФГОС второго поколения, должны содержать следу</w:t>
      </w:r>
      <w:r w:rsidRPr="00A97A9E">
        <w:rPr>
          <w:rFonts w:ascii="Times New Roman" w:eastAsia="Times New Roman" w:hAnsi="Times New Roman" w:cs="Times New Roman"/>
          <w:color w:val="000000"/>
          <w:sz w:val="28"/>
          <w:szCs w:val="28"/>
          <w:lang w:val="ru-RU"/>
        </w:rPr>
        <w:t>ю</w:t>
      </w:r>
      <w:r w:rsidRPr="00A97A9E">
        <w:rPr>
          <w:rFonts w:ascii="Times New Roman" w:eastAsia="Times New Roman" w:hAnsi="Times New Roman" w:cs="Times New Roman"/>
          <w:color w:val="000000"/>
          <w:sz w:val="28"/>
          <w:szCs w:val="28"/>
          <w:lang w:val="ru-RU"/>
        </w:rPr>
        <w:t>щие обязательные компоненты:</w:t>
      </w:r>
    </w:p>
    <w:p w:rsidR="00A97A9E" w:rsidRPr="00A97A9E" w:rsidRDefault="00A97A9E" w:rsidP="006A00FE">
      <w:pPr>
        <w:numPr>
          <w:ilvl w:val="0"/>
          <w:numId w:val="44"/>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пояснительную записку;</w:t>
      </w:r>
    </w:p>
    <w:p w:rsidR="00A97A9E" w:rsidRPr="00A97A9E" w:rsidRDefault="00A97A9E" w:rsidP="006A00FE">
      <w:pPr>
        <w:numPr>
          <w:ilvl w:val="0"/>
          <w:numId w:val="4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планируемые результаты освоения учебного предмета, курса, распред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ленные по тематическим разделам;</w:t>
      </w:r>
    </w:p>
    <w:p w:rsidR="00A97A9E" w:rsidRPr="00A97A9E" w:rsidRDefault="00A97A9E" w:rsidP="006A00FE">
      <w:pPr>
        <w:numPr>
          <w:ilvl w:val="0"/>
          <w:numId w:val="4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содержание учебного предмета, курса, распределенное по тематическим ра</w:t>
      </w:r>
      <w:r w:rsidRPr="00A97A9E">
        <w:rPr>
          <w:rFonts w:ascii="Times New Roman" w:eastAsia="Times New Roman" w:hAnsi="Times New Roman" w:cs="Times New Roman"/>
          <w:color w:val="000000"/>
          <w:sz w:val="28"/>
          <w:szCs w:val="28"/>
          <w:lang w:val="ru-RU"/>
        </w:rPr>
        <w:t>з</w:t>
      </w:r>
      <w:r w:rsidRPr="00A97A9E">
        <w:rPr>
          <w:rFonts w:ascii="Times New Roman" w:eastAsia="Times New Roman" w:hAnsi="Times New Roman" w:cs="Times New Roman"/>
          <w:color w:val="000000"/>
          <w:sz w:val="28"/>
          <w:szCs w:val="28"/>
          <w:lang w:val="ru-RU"/>
        </w:rPr>
        <w:t>делам;</w:t>
      </w:r>
    </w:p>
    <w:p w:rsidR="00A97A9E" w:rsidRPr="00A97A9E" w:rsidRDefault="00A97A9E" w:rsidP="006A00FE">
      <w:pPr>
        <w:numPr>
          <w:ilvl w:val="0"/>
          <w:numId w:val="4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тематическое планирование, в том числе с учетом рабочей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граммы воспитания с указанием количества часов, отводимых на освоение ка</w:t>
      </w:r>
      <w:r w:rsidRPr="00A97A9E">
        <w:rPr>
          <w:rFonts w:ascii="Times New Roman" w:eastAsia="Times New Roman" w:hAnsi="Times New Roman" w:cs="Times New Roman"/>
          <w:color w:val="000000"/>
          <w:sz w:val="28"/>
          <w:szCs w:val="28"/>
          <w:lang w:val="ru-RU"/>
        </w:rPr>
        <w:t>ж</w:t>
      </w:r>
      <w:r w:rsidRPr="00A97A9E">
        <w:rPr>
          <w:rFonts w:ascii="Times New Roman" w:eastAsia="Times New Roman" w:hAnsi="Times New Roman" w:cs="Times New Roman"/>
          <w:color w:val="000000"/>
          <w:sz w:val="28"/>
          <w:szCs w:val="28"/>
          <w:lang w:val="ru-RU"/>
        </w:rPr>
        <w:t>дой темы;</w:t>
      </w:r>
    </w:p>
    <w:p w:rsidR="00A97A9E" w:rsidRPr="00A97A9E" w:rsidRDefault="00A97A9E" w:rsidP="006A00FE">
      <w:pPr>
        <w:numPr>
          <w:ilvl w:val="0"/>
          <w:numId w:val="44"/>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календарно-тематическое планирование;</w:t>
      </w:r>
    </w:p>
    <w:p w:rsidR="00A97A9E" w:rsidRPr="00A97A9E" w:rsidRDefault="00A97A9E" w:rsidP="006A00FE">
      <w:pPr>
        <w:numPr>
          <w:ilvl w:val="0"/>
          <w:numId w:val="44"/>
        </w:numPr>
        <w:suppressAutoHyphens w:val="0"/>
        <w:spacing w:after="0" w:line="360" w:lineRule="auto"/>
        <w:ind w:left="0"/>
        <w:jc w:val="both"/>
        <w:rPr>
          <w:rFonts w:ascii="Times New Roman" w:eastAsia="Times New Roman" w:hAnsi="Times New Roman" w:cs="Times New Roman"/>
          <w:color w:val="000000"/>
          <w:sz w:val="28"/>
          <w:szCs w:val="28"/>
        </w:rPr>
      </w:pPr>
      <w:proofErr w:type="gramStart"/>
      <w:r w:rsidRPr="00A97A9E">
        <w:rPr>
          <w:rFonts w:ascii="Times New Roman" w:eastAsia="Times New Roman" w:hAnsi="Times New Roman" w:cs="Times New Roman"/>
          <w:color w:val="000000"/>
          <w:sz w:val="28"/>
          <w:szCs w:val="28"/>
        </w:rPr>
        <w:t>демоверсии</w:t>
      </w:r>
      <w:proofErr w:type="gramEnd"/>
      <w:r w:rsidRPr="00A97A9E">
        <w:rPr>
          <w:rFonts w:ascii="Times New Roman" w:eastAsia="Times New Roman" w:hAnsi="Times New Roman" w:cs="Times New Roman"/>
          <w:color w:val="000000"/>
          <w:sz w:val="28"/>
          <w:szCs w:val="28"/>
        </w:rPr>
        <w:t xml:space="preserve"> промежуточной аттестации.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2.3.2. Рабочие программы курсов внеурочной деятельности ООП ООО и СОО, разработанных по ФГОС второго поколения, должны содержать следующие обязательные компоненты:</w:t>
      </w:r>
    </w:p>
    <w:p w:rsidR="00A97A9E" w:rsidRPr="00A97A9E" w:rsidRDefault="00A97A9E" w:rsidP="006A00FE">
      <w:pPr>
        <w:numPr>
          <w:ilvl w:val="0"/>
          <w:numId w:val="45"/>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пояснительную записку;</w:t>
      </w:r>
    </w:p>
    <w:p w:rsidR="00A97A9E" w:rsidRPr="00A97A9E" w:rsidRDefault="00A97A9E" w:rsidP="006A00FE">
      <w:pPr>
        <w:numPr>
          <w:ilvl w:val="0"/>
          <w:numId w:val="45"/>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результаты освоения курса внеурочной деятельности;</w:t>
      </w:r>
    </w:p>
    <w:p w:rsidR="00A97A9E" w:rsidRPr="00A97A9E" w:rsidRDefault="00A97A9E" w:rsidP="006A00FE">
      <w:pPr>
        <w:numPr>
          <w:ilvl w:val="0"/>
          <w:numId w:val="45"/>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содержание курса внеурочной деятельности с указанием форм организ</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ции и видов деятельности;</w:t>
      </w:r>
    </w:p>
    <w:p w:rsidR="00A97A9E" w:rsidRPr="00A97A9E" w:rsidRDefault="00A97A9E" w:rsidP="006A00FE">
      <w:pPr>
        <w:numPr>
          <w:ilvl w:val="0"/>
          <w:numId w:val="45"/>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тематическое планирование, в том числе с учетом рабочей программы восп</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тания;</w:t>
      </w:r>
    </w:p>
    <w:p w:rsidR="00A97A9E" w:rsidRPr="00A97A9E" w:rsidRDefault="00A97A9E" w:rsidP="006A00FE">
      <w:pPr>
        <w:numPr>
          <w:ilvl w:val="0"/>
          <w:numId w:val="45"/>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календарно-тематическое планирование;</w:t>
      </w:r>
    </w:p>
    <w:p w:rsidR="00A97A9E" w:rsidRPr="00A97A9E" w:rsidRDefault="00A97A9E" w:rsidP="006A00FE">
      <w:pPr>
        <w:numPr>
          <w:ilvl w:val="0"/>
          <w:numId w:val="45"/>
        </w:numPr>
        <w:suppressAutoHyphens w:val="0"/>
        <w:spacing w:after="0" w:line="360" w:lineRule="auto"/>
        <w:ind w:left="0"/>
        <w:jc w:val="both"/>
        <w:rPr>
          <w:rFonts w:ascii="Times New Roman" w:eastAsia="Times New Roman" w:hAnsi="Times New Roman" w:cs="Times New Roman"/>
          <w:color w:val="000000"/>
          <w:sz w:val="28"/>
          <w:szCs w:val="28"/>
        </w:rPr>
      </w:pPr>
      <w:proofErr w:type="gramStart"/>
      <w:r w:rsidRPr="00A97A9E">
        <w:rPr>
          <w:rFonts w:ascii="Times New Roman" w:eastAsia="Times New Roman" w:hAnsi="Times New Roman" w:cs="Times New Roman"/>
          <w:color w:val="000000"/>
          <w:sz w:val="28"/>
          <w:szCs w:val="28"/>
        </w:rPr>
        <w:t>демоверсии</w:t>
      </w:r>
      <w:proofErr w:type="gramEnd"/>
      <w:r w:rsidRPr="00A97A9E">
        <w:rPr>
          <w:rFonts w:ascii="Times New Roman" w:eastAsia="Times New Roman" w:hAnsi="Times New Roman" w:cs="Times New Roman"/>
          <w:color w:val="000000"/>
          <w:sz w:val="28"/>
          <w:szCs w:val="28"/>
        </w:rPr>
        <w:t xml:space="preserve"> промежуточной аттестации.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2.3.3. Рабочие программы по ФГОС второго поколения формируются с учетом рабочей программы воспитания. Отобразить учет рабочей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граммы воспитания необходимо в тематическом планировании посре</w:t>
      </w:r>
      <w:r w:rsidRPr="00A97A9E">
        <w:rPr>
          <w:rFonts w:ascii="Times New Roman" w:eastAsia="Times New Roman" w:hAnsi="Times New Roman" w:cs="Times New Roman"/>
          <w:color w:val="000000"/>
          <w:sz w:val="28"/>
          <w:szCs w:val="28"/>
          <w:lang w:val="ru-RU"/>
        </w:rPr>
        <w:t>д</w:t>
      </w:r>
      <w:r w:rsidRPr="00A97A9E">
        <w:rPr>
          <w:rFonts w:ascii="Times New Roman" w:eastAsia="Times New Roman" w:hAnsi="Times New Roman" w:cs="Times New Roman"/>
          <w:color w:val="000000"/>
          <w:sz w:val="28"/>
          <w:szCs w:val="28"/>
          <w:lang w:val="ru-RU"/>
        </w:rPr>
        <w:t>ством включения целевых приоритетов воспитания в соответствии с 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сурсами каждого учебного предмета, курса.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2.4. Раздел «Пояснительная записка» содержит краткую характеристику влияния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 xml:space="preserve">граммы на достижение планируемых результатов ООП уровня </w:t>
      </w:r>
      <w:proofErr w:type="gramStart"/>
      <w:r w:rsidRPr="00A97A9E">
        <w:rPr>
          <w:rFonts w:ascii="Times New Roman" w:eastAsia="Times New Roman" w:hAnsi="Times New Roman" w:cs="Times New Roman"/>
          <w:color w:val="000000"/>
          <w:sz w:val="28"/>
          <w:szCs w:val="28"/>
          <w:lang w:val="ru-RU"/>
        </w:rPr>
        <w:t>образования</w:t>
      </w:r>
      <w:proofErr w:type="gramEnd"/>
      <w:r w:rsidRPr="00A97A9E">
        <w:rPr>
          <w:rFonts w:ascii="Times New Roman" w:eastAsia="Times New Roman" w:hAnsi="Times New Roman" w:cs="Times New Roman"/>
          <w:color w:val="000000"/>
          <w:sz w:val="28"/>
          <w:szCs w:val="28"/>
          <w:lang w:val="ru-RU"/>
        </w:rPr>
        <w:t xml:space="preserve"> с указан</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 xml:space="preserve">ем воспитывающего и развивающего компонента </w:t>
      </w:r>
      <w:r w:rsidRPr="00A97A9E">
        <w:rPr>
          <w:rFonts w:ascii="Times New Roman" w:eastAsia="Times New Roman" w:hAnsi="Times New Roman" w:cs="Times New Roman"/>
          <w:color w:val="000000"/>
          <w:sz w:val="28"/>
          <w:szCs w:val="28"/>
          <w:lang w:val="ru-RU"/>
        </w:rPr>
        <w:lastRenderedPageBreak/>
        <w:t>учебного предмета, курса, модуля, кратко представляет межпредметные связи, связь с программой воспитания, программой формиров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ния/развития УУД, фиксирует, если есть, интеграцию урочной и внеуро</w:t>
      </w:r>
      <w:r w:rsidRPr="00A97A9E">
        <w:rPr>
          <w:rFonts w:ascii="Times New Roman" w:eastAsia="Times New Roman" w:hAnsi="Times New Roman" w:cs="Times New Roman"/>
          <w:color w:val="000000"/>
          <w:sz w:val="28"/>
          <w:szCs w:val="28"/>
          <w:lang w:val="ru-RU"/>
        </w:rPr>
        <w:t>ч</w:t>
      </w:r>
      <w:r w:rsidRPr="00A97A9E">
        <w:rPr>
          <w:rFonts w:ascii="Times New Roman" w:eastAsia="Times New Roman" w:hAnsi="Times New Roman" w:cs="Times New Roman"/>
          <w:color w:val="000000"/>
          <w:sz w:val="28"/>
          <w:szCs w:val="28"/>
          <w:lang w:val="ru-RU"/>
        </w:rPr>
        <w:t>ной деятельности.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Пояснительная записка включает:</w:t>
      </w:r>
    </w:p>
    <w:p w:rsidR="00A97A9E" w:rsidRPr="00A97A9E" w:rsidRDefault="00A97A9E" w:rsidP="006A00FE">
      <w:pPr>
        <w:numPr>
          <w:ilvl w:val="0"/>
          <w:numId w:val="46"/>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цель и задачи изучения учебного предмета/учебного курса (в том числе вн</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урочной деятельности)/учебного модуля;</w:t>
      </w:r>
    </w:p>
    <w:p w:rsidR="00A97A9E" w:rsidRPr="00A97A9E" w:rsidRDefault="00A97A9E" w:rsidP="006A00FE">
      <w:pPr>
        <w:numPr>
          <w:ilvl w:val="0"/>
          <w:numId w:val="46"/>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место учебного предмета/учебного курса (в том числе внеурочной де</w:t>
      </w:r>
      <w:r w:rsidRPr="00A97A9E">
        <w:rPr>
          <w:rFonts w:ascii="Times New Roman" w:eastAsia="Times New Roman" w:hAnsi="Times New Roman" w:cs="Times New Roman"/>
          <w:color w:val="000000"/>
          <w:sz w:val="28"/>
          <w:szCs w:val="28"/>
          <w:lang w:val="ru-RU"/>
        </w:rPr>
        <w:t>я</w:t>
      </w:r>
      <w:r w:rsidRPr="00A97A9E">
        <w:rPr>
          <w:rFonts w:ascii="Times New Roman" w:eastAsia="Times New Roman" w:hAnsi="Times New Roman" w:cs="Times New Roman"/>
          <w:color w:val="000000"/>
          <w:sz w:val="28"/>
          <w:szCs w:val="28"/>
          <w:lang w:val="ru-RU"/>
        </w:rPr>
        <w:t>тельности)/учебного модуля в учебном плане школы;</w:t>
      </w:r>
    </w:p>
    <w:p w:rsidR="00A97A9E" w:rsidRPr="00A97A9E" w:rsidRDefault="00A97A9E" w:rsidP="006A00FE">
      <w:pPr>
        <w:numPr>
          <w:ilvl w:val="0"/>
          <w:numId w:val="46"/>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учебники и учебные пособия, которые используются в ходе изуч</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ния предмета/учебного курса (в том числе внеурочной деятельн</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сти)/учебного модуля.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2.5. Планируемые результаты освоения учебного предмета, курса, модуля –</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это распределенные по тематическим разделам учебные действия с предметным содержанием и УУД, предусмотренные федеральной рабочей программой соответствующего пре</w:t>
      </w:r>
      <w:r w:rsidRPr="00A97A9E">
        <w:rPr>
          <w:rFonts w:ascii="Times New Roman" w:eastAsia="Times New Roman" w:hAnsi="Times New Roman" w:cs="Times New Roman"/>
          <w:color w:val="000000"/>
          <w:sz w:val="28"/>
          <w:szCs w:val="28"/>
          <w:lang w:val="ru-RU"/>
        </w:rPr>
        <w:t>д</w:t>
      </w:r>
      <w:r w:rsidRPr="00A97A9E">
        <w:rPr>
          <w:rFonts w:ascii="Times New Roman" w:eastAsia="Times New Roman" w:hAnsi="Times New Roman" w:cs="Times New Roman"/>
          <w:color w:val="000000"/>
          <w:sz w:val="28"/>
          <w:szCs w:val="28"/>
          <w:lang w:val="ru-RU"/>
        </w:rPr>
        <w:t>мета.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ствующий раздел</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ООП (по уровням общего образования) исходя из треб</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ваний ФГОС общего образования. Предметные и метапредметные резул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таты освоения учебного предмета, курса, модуля подлежат оценке их д</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 xml:space="preserve">стижения обучающимися в рамках текущего, тематического контроля </w:t>
      </w:r>
      <w:proofErr w:type="gramStart"/>
      <w:r w:rsidRPr="00A97A9E">
        <w:rPr>
          <w:rFonts w:ascii="Times New Roman" w:eastAsia="Times New Roman" w:hAnsi="Times New Roman" w:cs="Times New Roman"/>
          <w:color w:val="000000"/>
          <w:sz w:val="28"/>
          <w:szCs w:val="28"/>
          <w:lang w:val="ru-RU"/>
        </w:rPr>
        <w:t>и(</w:t>
      </w:r>
      <w:proofErr w:type="gramEnd"/>
      <w:r w:rsidRPr="00A97A9E">
        <w:rPr>
          <w:rFonts w:ascii="Times New Roman" w:eastAsia="Times New Roman" w:hAnsi="Times New Roman" w:cs="Times New Roman"/>
          <w:color w:val="000000"/>
          <w:sz w:val="28"/>
          <w:szCs w:val="28"/>
          <w:lang w:val="ru-RU"/>
        </w:rPr>
        <w:t>или) промежуточной аттестации.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В разделе кратко фиксируются:</w:t>
      </w:r>
    </w:p>
    <w:p w:rsidR="00A97A9E" w:rsidRPr="00A97A9E" w:rsidRDefault="00A97A9E" w:rsidP="006A00FE">
      <w:pPr>
        <w:numPr>
          <w:ilvl w:val="0"/>
          <w:numId w:val="47"/>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требования к личностным, метапредметным и предметным резул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татам;</w:t>
      </w:r>
    </w:p>
    <w:p w:rsidR="00A97A9E" w:rsidRPr="00A97A9E" w:rsidRDefault="00A97A9E" w:rsidP="006A00FE">
      <w:pPr>
        <w:numPr>
          <w:ilvl w:val="0"/>
          <w:numId w:val="47"/>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 xml:space="preserve">виды деятельности </w:t>
      </w:r>
      <w:proofErr w:type="gramStart"/>
      <w:r w:rsidRPr="00A97A9E">
        <w:rPr>
          <w:rFonts w:ascii="Times New Roman" w:eastAsia="Times New Roman" w:hAnsi="Times New Roman" w:cs="Times New Roman"/>
          <w:color w:val="000000"/>
          <w:sz w:val="28"/>
          <w:szCs w:val="28"/>
          <w:lang w:val="ru-RU"/>
        </w:rPr>
        <w:t>обучающихся</w:t>
      </w:r>
      <w:proofErr w:type="gramEnd"/>
      <w:r w:rsidRPr="00A97A9E">
        <w:rPr>
          <w:rFonts w:ascii="Times New Roman" w:eastAsia="Times New Roman" w:hAnsi="Times New Roman" w:cs="Times New Roman"/>
          <w:color w:val="000000"/>
          <w:sz w:val="28"/>
          <w:szCs w:val="28"/>
          <w:lang w:val="ru-RU"/>
        </w:rPr>
        <w:t>, направленные на достижение результ</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та;</w:t>
      </w:r>
    </w:p>
    <w:p w:rsidR="00A97A9E" w:rsidRPr="00A97A9E" w:rsidRDefault="00A97A9E" w:rsidP="006A00FE">
      <w:pPr>
        <w:numPr>
          <w:ilvl w:val="0"/>
          <w:numId w:val="47"/>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организация проектной и учебно-исследовательской деятельности обуч</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ющихся (возможно приложение тематики проектов);</w:t>
      </w:r>
    </w:p>
    <w:p w:rsidR="00A97A9E" w:rsidRPr="00A97A9E" w:rsidRDefault="00A97A9E" w:rsidP="006A00FE">
      <w:pPr>
        <w:numPr>
          <w:ilvl w:val="0"/>
          <w:numId w:val="47"/>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система оценки достижения планируемых результатов с приложением крит</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риев</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lang w:val="ru-RU"/>
        </w:rPr>
        <w:t>2.6. Раздел «Содержание учебного предмета, учебного курса (в том числе внеурочной деятельности), учебного модуля» по ФГОС третьего покол</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ния и раздел «Содержание учебного предмета, курса» по ФГОС второго поколения разрабатывается в соответствии с федеральной рабочей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 xml:space="preserve">граммой соответствующего предмета. </w:t>
      </w:r>
      <w:r w:rsidRPr="00A97A9E">
        <w:rPr>
          <w:rFonts w:ascii="Times New Roman" w:eastAsia="Times New Roman" w:hAnsi="Times New Roman" w:cs="Times New Roman"/>
          <w:color w:val="000000"/>
          <w:sz w:val="28"/>
          <w:szCs w:val="28"/>
        </w:rPr>
        <w:t>В раздел включают:</w:t>
      </w:r>
    </w:p>
    <w:p w:rsidR="00A97A9E" w:rsidRPr="00A97A9E" w:rsidRDefault="00A97A9E" w:rsidP="006A00FE">
      <w:pPr>
        <w:numPr>
          <w:ilvl w:val="0"/>
          <w:numId w:val="4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краткую характеристику содержания предмета, курса или модуля по ка</w:t>
      </w:r>
      <w:r w:rsidRPr="00A97A9E">
        <w:rPr>
          <w:rFonts w:ascii="Times New Roman" w:eastAsia="Times New Roman" w:hAnsi="Times New Roman" w:cs="Times New Roman"/>
          <w:color w:val="000000"/>
          <w:sz w:val="28"/>
          <w:szCs w:val="28"/>
          <w:lang w:val="ru-RU"/>
        </w:rPr>
        <w:t>ж</w:t>
      </w:r>
      <w:r w:rsidRPr="00A97A9E">
        <w:rPr>
          <w:rFonts w:ascii="Times New Roman" w:eastAsia="Times New Roman" w:hAnsi="Times New Roman" w:cs="Times New Roman"/>
          <w:color w:val="000000"/>
          <w:sz w:val="28"/>
          <w:szCs w:val="28"/>
          <w:lang w:val="ru-RU"/>
        </w:rPr>
        <w:t>дому тематическому разделу с учетом требований ФГОС общего образ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вания и федеральной рабочей программы;</w:t>
      </w:r>
    </w:p>
    <w:p w:rsidR="00A97A9E" w:rsidRPr="00A97A9E" w:rsidRDefault="00A97A9E" w:rsidP="006A00FE">
      <w:pPr>
        <w:numPr>
          <w:ilvl w:val="0"/>
          <w:numId w:val="4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межпредметные связи учебного предмета, курса, модуля;</w:t>
      </w:r>
    </w:p>
    <w:p w:rsidR="00A97A9E" w:rsidRPr="00A97A9E" w:rsidRDefault="00A97A9E" w:rsidP="006A00FE">
      <w:pPr>
        <w:numPr>
          <w:ilvl w:val="0"/>
          <w:numId w:val="4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ключевые темы в их взаимосвязи; </w:t>
      </w:r>
    </w:p>
    <w:p w:rsidR="00A97A9E" w:rsidRPr="00A97A9E" w:rsidRDefault="00A97A9E" w:rsidP="006A00FE">
      <w:pPr>
        <w:numPr>
          <w:ilvl w:val="0"/>
          <w:numId w:val="4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преемственность по годам изучения (если актуально);</w:t>
      </w:r>
    </w:p>
    <w:p w:rsidR="00A97A9E" w:rsidRPr="00A97A9E" w:rsidRDefault="00A97A9E" w:rsidP="006A00FE">
      <w:pPr>
        <w:numPr>
          <w:ilvl w:val="0"/>
          <w:numId w:val="48"/>
        </w:numPr>
        <w:suppressAutoHyphens w:val="0"/>
        <w:spacing w:after="0" w:line="360" w:lineRule="auto"/>
        <w:ind w:left="0"/>
        <w:jc w:val="both"/>
        <w:rPr>
          <w:rFonts w:ascii="Times New Roman" w:eastAsia="Times New Roman" w:hAnsi="Times New Roman" w:cs="Times New Roman"/>
          <w:color w:val="000000"/>
          <w:sz w:val="28"/>
          <w:szCs w:val="28"/>
        </w:rPr>
      </w:pPr>
      <w:proofErr w:type="gramStart"/>
      <w:r w:rsidRPr="00A97A9E">
        <w:rPr>
          <w:rFonts w:ascii="Times New Roman" w:eastAsia="Times New Roman" w:hAnsi="Times New Roman" w:cs="Times New Roman"/>
          <w:color w:val="000000"/>
          <w:sz w:val="28"/>
          <w:szCs w:val="28"/>
        </w:rPr>
        <w:t>практические</w:t>
      </w:r>
      <w:proofErr w:type="gramEnd"/>
      <w:r w:rsidRPr="00A97A9E">
        <w:rPr>
          <w:rFonts w:ascii="Times New Roman" w:eastAsia="Times New Roman" w:hAnsi="Times New Roman" w:cs="Times New Roman"/>
          <w:color w:val="000000"/>
          <w:sz w:val="28"/>
          <w:szCs w:val="28"/>
        </w:rPr>
        <w:t xml:space="preserve"> или лабораторные работы.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2.7. Раздел «Тематическое планирование» рабочих программ оформляется в виде та</w:t>
      </w:r>
      <w:r w:rsidRPr="00A97A9E">
        <w:rPr>
          <w:rFonts w:ascii="Times New Roman" w:eastAsia="Times New Roman" w:hAnsi="Times New Roman" w:cs="Times New Roman"/>
          <w:color w:val="000000"/>
          <w:sz w:val="28"/>
          <w:szCs w:val="28"/>
          <w:lang w:val="ru-RU"/>
        </w:rPr>
        <w:t>б</w:t>
      </w:r>
      <w:r w:rsidRPr="00A97A9E">
        <w:rPr>
          <w:rFonts w:ascii="Times New Roman" w:eastAsia="Times New Roman" w:hAnsi="Times New Roman" w:cs="Times New Roman"/>
          <w:color w:val="000000"/>
          <w:sz w:val="28"/>
          <w:szCs w:val="28"/>
          <w:lang w:val="ru-RU"/>
        </w:rPr>
        <w:t>лицы, состоящей из граф:</w:t>
      </w:r>
    </w:p>
    <w:p w:rsidR="00A97A9E" w:rsidRPr="00A97A9E" w:rsidRDefault="00A97A9E" w:rsidP="006A00FE">
      <w:pPr>
        <w:numPr>
          <w:ilvl w:val="0"/>
          <w:numId w:val="49"/>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наименование разделов и тем, планируемых для освоения </w:t>
      </w:r>
      <w:proofErr w:type="gramStart"/>
      <w:r w:rsidRPr="00A97A9E">
        <w:rPr>
          <w:rFonts w:ascii="Times New Roman" w:eastAsia="Times New Roman" w:hAnsi="Times New Roman" w:cs="Times New Roman"/>
          <w:color w:val="000000"/>
          <w:sz w:val="28"/>
          <w:szCs w:val="28"/>
          <w:lang w:val="ru-RU"/>
        </w:rPr>
        <w:t>обучающим</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ся</w:t>
      </w:r>
      <w:proofErr w:type="gramEnd"/>
      <w:r w:rsidRPr="00A97A9E">
        <w:rPr>
          <w:rFonts w:ascii="Times New Roman" w:eastAsia="Times New Roman" w:hAnsi="Times New Roman" w:cs="Times New Roman"/>
          <w:color w:val="000000"/>
          <w:sz w:val="28"/>
          <w:szCs w:val="28"/>
          <w:lang w:val="ru-RU"/>
        </w:rPr>
        <w:t>;</w:t>
      </w:r>
    </w:p>
    <w:p w:rsidR="00A97A9E" w:rsidRPr="00A97A9E" w:rsidRDefault="00A97A9E" w:rsidP="006A00FE">
      <w:pPr>
        <w:numPr>
          <w:ilvl w:val="0"/>
          <w:numId w:val="49"/>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количество академических часов, отводимых на освоение каждого разд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ла и темы с указанием контрольных и практических работ.</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2.7.1. Раздел «Тематическое планирование» рабочих программ ООП НОО </w:t>
      </w:r>
      <w:proofErr w:type="gramStart"/>
      <w:r w:rsidRPr="00A97A9E">
        <w:rPr>
          <w:rFonts w:ascii="Times New Roman" w:eastAsia="Times New Roman" w:hAnsi="Times New Roman" w:cs="Times New Roman"/>
          <w:color w:val="000000"/>
          <w:sz w:val="28"/>
          <w:szCs w:val="28"/>
          <w:lang w:val="ru-RU"/>
        </w:rPr>
        <w:t>и ООО</w:t>
      </w:r>
      <w:proofErr w:type="gramEnd"/>
      <w:r w:rsidRPr="00A97A9E">
        <w:rPr>
          <w:rFonts w:ascii="Times New Roman" w:eastAsia="Times New Roman" w:hAnsi="Times New Roman" w:cs="Times New Roman"/>
          <w:color w:val="000000"/>
          <w:sz w:val="28"/>
          <w:szCs w:val="28"/>
          <w:lang w:val="ru-RU"/>
        </w:rPr>
        <w:t>, разработанных по ФГОС третьего поколения, кроме перечисле</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ного в пункте 2.7</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 xml:space="preserve">настоящего Положения, должен содержать информацию </w:t>
      </w:r>
      <w:r w:rsidRPr="00A97A9E">
        <w:rPr>
          <w:rFonts w:ascii="Times New Roman" w:eastAsia="Times New Roman" w:hAnsi="Times New Roman" w:cs="Times New Roman"/>
          <w:color w:val="000000"/>
          <w:sz w:val="28"/>
          <w:szCs w:val="28"/>
          <w:lang w:val="ru-RU"/>
        </w:rPr>
        <w:lastRenderedPageBreak/>
        <w:t>об электронных учебно-методических материалах, которые можно испол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зовать при изучении каждой темы. В качестве электронных (цифровых) образовательных ресурсов допускается использов</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зовательных ресурсов.</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2.8. Раздел «Календарно-тематическое планирование» оформляется в виде таблицы </w:t>
      </w:r>
      <w:r w:rsidRPr="00A97A9E">
        <w:rPr>
          <w:rFonts w:ascii="Times New Roman" w:eastAsia="Times New Roman" w:hAnsi="Times New Roman" w:cs="Times New Roman"/>
          <w:i/>
          <w:sz w:val="28"/>
          <w:szCs w:val="28"/>
          <w:lang w:val="ru-RU"/>
        </w:rPr>
        <w:t>(Приложение 3)</w:t>
      </w:r>
      <w:r w:rsidRPr="00A97A9E">
        <w:rPr>
          <w:rFonts w:ascii="Times New Roman" w:eastAsia="Times New Roman" w:hAnsi="Times New Roman" w:cs="Times New Roman"/>
          <w:color w:val="000000"/>
          <w:sz w:val="28"/>
          <w:szCs w:val="28"/>
          <w:lang w:val="ru-RU"/>
        </w:rPr>
        <w:t>, состоящей из колонок:</w:t>
      </w:r>
    </w:p>
    <w:p w:rsidR="00A97A9E" w:rsidRPr="00A97A9E" w:rsidRDefault="00A97A9E" w:rsidP="006A00FE">
      <w:pPr>
        <w:widowControl w:val="0"/>
        <w:numPr>
          <w:ilvl w:val="0"/>
          <w:numId w:val="50"/>
        </w:numPr>
        <w:suppressAutoHyphens w:val="0"/>
        <w:autoSpaceDN w:val="0"/>
        <w:spacing w:after="0" w:line="360" w:lineRule="auto"/>
        <w:ind w:hanging="721"/>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номер</w:t>
      </w:r>
      <w:r w:rsidRPr="00A97A9E">
        <w:rPr>
          <w:rFonts w:ascii="Times New Roman" w:eastAsia="Times New Roman" w:hAnsi="Times New Roman" w:cs="Times New Roman"/>
          <w:color w:val="000000"/>
          <w:spacing w:val="-1"/>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урока</w:t>
      </w:r>
      <w:r w:rsidRPr="00A97A9E">
        <w:rPr>
          <w:rFonts w:ascii="Times New Roman" w:eastAsia="Times New Roman" w:hAnsi="Times New Roman" w:cs="Times New Roman"/>
          <w:color w:val="000000"/>
          <w:spacing w:val="-2"/>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по</w:t>
      </w:r>
      <w:r w:rsidRPr="00A97A9E">
        <w:rPr>
          <w:rFonts w:ascii="Times New Roman" w:eastAsia="Times New Roman" w:hAnsi="Times New Roman" w:cs="Times New Roman"/>
          <w:color w:val="000000"/>
          <w:spacing w:val="-1"/>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порядку;</w:t>
      </w:r>
    </w:p>
    <w:p w:rsidR="00A97A9E" w:rsidRPr="00A97A9E" w:rsidRDefault="00A97A9E" w:rsidP="006A00FE">
      <w:pPr>
        <w:widowControl w:val="0"/>
        <w:numPr>
          <w:ilvl w:val="0"/>
          <w:numId w:val="51"/>
        </w:numPr>
        <w:suppressAutoHyphens w:val="0"/>
        <w:autoSpaceDN w:val="0"/>
        <w:spacing w:after="0" w:line="360" w:lineRule="auto"/>
        <w:ind w:hanging="721"/>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наименование</w:t>
      </w:r>
      <w:r w:rsidRPr="00A97A9E">
        <w:rPr>
          <w:rFonts w:ascii="Times New Roman" w:eastAsia="Times New Roman" w:hAnsi="Times New Roman" w:cs="Times New Roman"/>
          <w:color w:val="000000"/>
          <w:spacing w:val="-3"/>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темы</w:t>
      </w:r>
      <w:r w:rsidRPr="00A97A9E">
        <w:rPr>
          <w:rFonts w:ascii="Times New Roman" w:eastAsia="Times New Roman" w:hAnsi="Times New Roman" w:cs="Times New Roman"/>
          <w:color w:val="000000"/>
          <w:spacing w:val="-1"/>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урока;</w:t>
      </w:r>
    </w:p>
    <w:p w:rsidR="00A97A9E" w:rsidRPr="00A97A9E" w:rsidRDefault="00A97A9E" w:rsidP="006A00FE">
      <w:pPr>
        <w:widowControl w:val="0"/>
        <w:numPr>
          <w:ilvl w:val="0"/>
          <w:numId w:val="50"/>
        </w:numPr>
        <w:suppressAutoHyphens w:val="0"/>
        <w:autoSpaceDN w:val="0"/>
        <w:spacing w:after="0" w:line="360" w:lineRule="auto"/>
        <w:ind w:hanging="721"/>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количество часов;</w:t>
      </w:r>
    </w:p>
    <w:p w:rsidR="00A97A9E" w:rsidRPr="00A97A9E" w:rsidRDefault="00A97A9E" w:rsidP="006A00FE">
      <w:pPr>
        <w:widowControl w:val="0"/>
        <w:numPr>
          <w:ilvl w:val="0"/>
          <w:numId w:val="51"/>
        </w:numPr>
        <w:suppressAutoHyphens w:val="0"/>
        <w:autoSpaceDN w:val="0"/>
        <w:spacing w:after="0" w:line="360" w:lineRule="auto"/>
        <w:ind w:hanging="721"/>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дата</w:t>
      </w:r>
      <w:r w:rsidRPr="00A97A9E">
        <w:rPr>
          <w:rFonts w:ascii="Times New Roman" w:eastAsia="Times New Roman" w:hAnsi="Times New Roman" w:cs="Times New Roman"/>
          <w:color w:val="000000"/>
          <w:spacing w:val="-2"/>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проведения</w:t>
      </w:r>
      <w:r w:rsidRPr="00A97A9E">
        <w:rPr>
          <w:rFonts w:ascii="Times New Roman" w:eastAsia="Times New Roman" w:hAnsi="Times New Roman" w:cs="Times New Roman"/>
          <w:color w:val="000000"/>
          <w:spacing w:val="-4"/>
          <w:kern w:val="3"/>
          <w:sz w:val="28"/>
          <w:szCs w:val="28"/>
          <w:lang w:val="ru-RU"/>
        </w:rPr>
        <w:t xml:space="preserve"> </w:t>
      </w:r>
      <w:r w:rsidRPr="00A97A9E">
        <w:rPr>
          <w:rFonts w:ascii="Times New Roman" w:eastAsia="Times New Roman" w:hAnsi="Times New Roman" w:cs="Times New Roman"/>
          <w:color w:val="000000"/>
          <w:kern w:val="3"/>
          <w:sz w:val="28"/>
          <w:szCs w:val="28"/>
          <w:lang w:val="ru-RU"/>
        </w:rPr>
        <w:t>урока;</w:t>
      </w:r>
    </w:p>
    <w:p w:rsidR="00A97A9E" w:rsidRPr="00A97A9E" w:rsidRDefault="00A97A9E" w:rsidP="00A97A9E">
      <w:pPr>
        <w:widowControl w:val="0"/>
        <w:tabs>
          <w:tab w:val="left" w:pos="1682"/>
          <w:tab w:val="left" w:pos="1683"/>
        </w:tabs>
        <w:autoSpaceDN w:val="0"/>
        <w:spacing w:after="0" w:line="360" w:lineRule="auto"/>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 xml:space="preserve">2.8.1. Календарно-тематическое планирование включает в себя содержание учебной программы в части реализации национальных, региональных и этнокультурных особенностей предметов (НРЭО) учитывает национальные, региональные и этнокультурные особенности Республики Башкортостан (НРЭО) </w:t>
      </w:r>
      <w:r w:rsidRPr="00A97A9E">
        <w:rPr>
          <w:rFonts w:ascii="Times New Roman" w:eastAsia="Times New Roman" w:hAnsi="Times New Roman" w:cs="Times New Roman"/>
          <w:i/>
          <w:color w:val="000000"/>
          <w:kern w:val="3"/>
          <w:sz w:val="28"/>
          <w:szCs w:val="28"/>
          <w:lang w:val="ru-RU"/>
        </w:rPr>
        <w:t>(Приложение 4)</w:t>
      </w:r>
      <w:r w:rsidRPr="00A97A9E">
        <w:rPr>
          <w:rFonts w:ascii="Times New Roman" w:eastAsia="Times New Roman" w:hAnsi="Times New Roman" w:cs="Times New Roman"/>
          <w:color w:val="000000"/>
          <w:kern w:val="3"/>
          <w:sz w:val="28"/>
          <w:szCs w:val="28"/>
          <w:lang w:val="ru-RU"/>
        </w:rPr>
        <w:t>. Изучение содержания региональных и этнокультурных особенностей направлено на достижение следующих целей:</w:t>
      </w:r>
    </w:p>
    <w:p w:rsidR="00A97A9E" w:rsidRPr="00A97A9E" w:rsidRDefault="00A97A9E" w:rsidP="00A97A9E">
      <w:pPr>
        <w:widowControl w:val="0"/>
        <w:tabs>
          <w:tab w:val="left" w:pos="1682"/>
          <w:tab w:val="left" w:pos="1683"/>
        </w:tabs>
        <w:autoSpaceDN w:val="0"/>
        <w:spacing w:after="0" w:line="360" w:lineRule="auto"/>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w:t>
      </w:r>
    </w:p>
    <w:p w:rsidR="00A97A9E" w:rsidRPr="00A97A9E" w:rsidRDefault="00A97A9E" w:rsidP="00A97A9E">
      <w:pPr>
        <w:widowControl w:val="0"/>
        <w:tabs>
          <w:tab w:val="left" w:pos="1682"/>
          <w:tab w:val="left" w:pos="1683"/>
        </w:tabs>
        <w:autoSpaceDN w:val="0"/>
        <w:spacing w:after="0" w:line="360" w:lineRule="auto"/>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 xml:space="preserve">•усвоение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A97A9E" w:rsidRPr="00A97A9E" w:rsidRDefault="00A97A9E" w:rsidP="00A97A9E">
      <w:pPr>
        <w:widowControl w:val="0"/>
        <w:tabs>
          <w:tab w:val="left" w:pos="1682"/>
          <w:tab w:val="left" w:pos="1683"/>
        </w:tabs>
        <w:autoSpaceDN w:val="0"/>
        <w:spacing w:after="0" w:line="360" w:lineRule="auto"/>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lastRenderedPageBreak/>
        <w:t xml:space="preserve">•раскрытие культурных явлений и процессов на близком и ярком материале, развитие интереса к литературе, к родному языку; </w:t>
      </w:r>
    </w:p>
    <w:p w:rsidR="00A97A9E" w:rsidRPr="00A97A9E" w:rsidRDefault="00A97A9E" w:rsidP="00A97A9E">
      <w:pPr>
        <w:widowControl w:val="0"/>
        <w:tabs>
          <w:tab w:val="left" w:pos="1682"/>
          <w:tab w:val="left" w:pos="1683"/>
        </w:tabs>
        <w:autoSpaceDN w:val="0"/>
        <w:spacing w:after="0" w:line="360" w:lineRule="auto"/>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 xml:space="preserve">•развитие творческих способностей школьников на основе поисковой деятельности, изучения многообразных источников по истории литературы региона; </w:t>
      </w:r>
    </w:p>
    <w:p w:rsidR="00A97A9E" w:rsidRPr="00A97A9E" w:rsidRDefault="00A97A9E" w:rsidP="00A97A9E">
      <w:pPr>
        <w:widowControl w:val="0"/>
        <w:tabs>
          <w:tab w:val="left" w:pos="1682"/>
          <w:tab w:val="left" w:pos="1683"/>
        </w:tabs>
        <w:autoSpaceDN w:val="0"/>
        <w:spacing w:after="0" w:line="360" w:lineRule="auto"/>
        <w:jc w:val="both"/>
        <w:textAlignment w:val="baseline"/>
        <w:rPr>
          <w:rFonts w:ascii="Times New Roman" w:eastAsia="Times New Roman" w:hAnsi="Times New Roman" w:cs="Times New Roman"/>
          <w:color w:val="000000"/>
          <w:kern w:val="3"/>
          <w:sz w:val="28"/>
          <w:szCs w:val="28"/>
          <w:lang w:val="ru-RU"/>
        </w:rPr>
      </w:pPr>
      <w:r w:rsidRPr="00A97A9E">
        <w:rPr>
          <w:rFonts w:ascii="Times New Roman" w:eastAsia="Times New Roman" w:hAnsi="Times New Roman" w:cs="Times New Roman"/>
          <w:color w:val="000000"/>
          <w:kern w:val="3"/>
          <w:sz w:val="28"/>
          <w:szCs w:val="28"/>
          <w:lang w:val="ru-RU"/>
        </w:rPr>
        <w:t xml:space="preserve">•осмысление литературы как средства духовного самоопределения личности, ее культурной самореализации, связи поколений; </w:t>
      </w:r>
    </w:p>
    <w:p w:rsidR="00A97A9E" w:rsidRPr="00A97A9E" w:rsidRDefault="00A97A9E" w:rsidP="00A97A9E">
      <w:pPr>
        <w:tabs>
          <w:tab w:val="left" w:pos="1682"/>
          <w:tab w:val="left" w:pos="1683"/>
        </w:tabs>
        <w:suppressAutoHyphens w:val="0"/>
        <w:spacing w:after="0" w:line="360" w:lineRule="auto"/>
        <w:jc w:val="both"/>
        <w:rPr>
          <w:rFonts w:ascii="Times New Roman" w:eastAsia="Times New Roman" w:hAnsi="Times New Roman" w:cs="Times New Roman"/>
          <w:sz w:val="28"/>
          <w:szCs w:val="28"/>
          <w:lang w:val="ru-RU"/>
        </w:rPr>
      </w:pPr>
      <w:r w:rsidRPr="00A97A9E">
        <w:rPr>
          <w:rFonts w:ascii="Times New Roman" w:eastAsia="Times New Roman" w:hAnsi="Times New Roman" w:cs="Times New Roman"/>
          <w:sz w:val="28"/>
          <w:szCs w:val="28"/>
          <w:lang w:val="ru-RU"/>
        </w:rPr>
        <w:t xml:space="preserve">  •приобщение к культурным традициям народов Республики Башкорт</w:t>
      </w:r>
      <w:r w:rsidRPr="00A97A9E">
        <w:rPr>
          <w:rFonts w:ascii="Times New Roman" w:eastAsia="Times New Roman" w:hAnsi="Times New Roman" w:cs="Times New Roman"/>
          <w:sz w:val="28"/>
          <w:szCs w:val="28"/>
          <w:lang w:val="ru-RU"/>
        </w:rPr>
        <w:t>о</w:t>
      </w:r>
      <w:r w:rsidRPr="00A97A9E">
        <w:rPr>
          <w:rFonts w:ascii="Times New Roman" w:eastAsia="Times New Roman" w:hAnsi="Times New Roman" w:cs="Times New Roman"/>
          <w:sz w:val="28"/>
          <w:szCs w:val="28"/>
          <w:lang w:val="ru-RU"/>
        </w:rPr>
        <w:t>стан.</w:t>
      </w:r>
    </w:p>
    <w:p w:rsidR="00A97A9E" w:rsidRPr="00A97A9E" w:rsidRDefault="00A97A9E" w:rsidP="00A97A9E">
      <w:pPr>
        <w:suppressAutoHyphens w:val="0"/>
        <w:spacing w:after="0" w:line="360" w:lineRule="auto"/>
        <w:jc w:val="both"/>
        <w:rPr>
          <w:rFonts w:ascii="Times New Roman" w:eastAsia="Times New Roman" w:hAnsi="Times New Roman" w:cs="Times New Roman"/>
          <w:sz w:val="28"/>
          <w:szCs w:val="28"/>
          <w:lang w:val="ru-RU"/>
        </w:rPr>
      </w:pPr>
      <w:r w:rsidRPr="00A97A9E">
        <w:rPr>
          <w:rFonts w:ascii="Times New Roman" w:eastAsia="SimSun" w:hAnsi="Times New Roman" w:cs="Times New Roman"/>
          <w:color w:val="000000"/>
          <w:sz w:val="28"/>
          <w:szCs w:val="28"/>
          <w:shd w:val="clear" w:color="auto" w:fill="FFFFFF"/>
          <w:lang w:val="ru-RU"/>
        </w:rPr>
        <w:tab/>
        <w:t>Федеральные государственные образовательные стандарты общего образования предусматривают разработку образовательной организацией части образовательной программы соответствующего уровня образования, формируемой участниками образ</w:t>
      </w:r>
      <w:r w:rsidRPr="00A97A9E">
        <w:rPr>
          <w:rFonts w:ascii="Times New Roman" w:eastAsia="SimSun" w:hAnsi="Times New Roman" w:cs="Times New Roman"/>
          <w:color w:val="000000"/>
          <w:sz w:val="28"/>
          <w:szCs w:val="28"/>
          <w:shd w:val="clear" w:color="auto" w:fill="FFFFFF"/>
          <w:lang w:val="ru-RU"/>
        </w:rPr>
        <w:t>о</w:t>
      </w:r>
      <w:r w:rsidRPr="00A97A9E">
        <w:rPr>
          <w:rFonts w:ascii="Times New Roman" w:eastAsia="SimSun" w:hAnsi="Times New Roman" w:cs="Times New Roman"/>
          <w:color w:val="000000"/>
          <w:sz w:val="28"/>
          <w:szCs w:val="28"/>
          <w:shd w:val="clear" w:color="auto" w:fill="FFFFFF"/>
          <w:lang w:val="ru-RU"/>
        </w:rPr>
        <w:t>вательного процесса (в объеме 20% от общего объема программы начального общего образования, 30% – осно</w:t>
      </w:r>
      <w:r w:rsidRPr="00A97A9E">
        <w:rPr>
          <w:rFonts w:ascii="Times New Roman" w:eastAsia="SimSun" w:hAnsi="Times New Roman" w:cs="Times New Roman"/>
          <w:color w:val="000000"/>
          <w:sz w:val="28"/>
          <w:szCs w:val="28"/>
          <w:shd w:val="clear" w:color="auto" w:fill="FFFFFF"/>
          <w:lang w:val="ru-RU"/>
        </w:rPr>
        <w:t>в</w:t>
      </w:r>
      <w:r w:rsidRPr="00A97A9E">
        <w:rPr>
          <w:rFonts w:ascii="Times New Roman" w:eastAsia="SimSun" w:hAnsi="Times New Roman" w:cs="Times New Roman"/>
          <w:color w:val="000000"/>
          <w:sz w:val="28"/>
          <w:szCs w:val="28"/>
          <w:shd w:val="clear" w:color="auto" w:fill="FFFFFF"/>
          <w:lang w:val="ru-RU"/>
        </w:rPr>
        <w:t>ного общего образования и 30% - среднего общего образов</w:t>
      </w:r>
      <w:r w:rsidRPr="00A97A9E">
        <w:rPr>
          <w:rFonts w:ascii="Times New Roman" w:eastAsia="SimSun" w:hAnsi="Times New Roman" w:cs="Times New Roman"/>
          <w:color w:val="000000"/>
          <w:sz w:val="28"/>
          <w:szCs w:val="28"/>
          <w:shd w:val="clear" w:color="auto" w:fill="FFFFFF"/>
          <w:lang w:val="ru-RU"/>
        </w:rPr>
        <w:t>а</w:t>
      </w:r>
      <w:r w:rsidRPr="00A97A9E">
        <w:rPr>
          <w:rFonts w:ascii="Times New Roman" w:eastAsia="SimSun" w:hAnsi="Times New Roman" w:cs="Times New Roman"/>
          <w:color w:val="000000"/>
          <w:sz w:val="28"/>
          <w:szCs w:val="28"/>
          <w:shd w:val="clear" w:color="auto" w:fill="FFFFFF"/>
          <w:lang w:val="ru-RU"/>
        </w:rPr>
        <w:t>ния).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2.9. Рабочая программа учебного предмета (курса, модуля) включает оц</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ночные материалы для проведения промежуточной аттестации: демове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сии контрольных 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бот,</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утвержденные ШМО.</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2.9.1 Оценочные материалы разрабатываются в соответствии с планиру</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мыми резул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татами, указанными в рабочей программе,</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и применяются в рамках часов, отведенных тематическим планированием на текущий ко</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троль и промежуточную аттестацию.</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2.9.2 Объем </w:t>
      </w:r>
      <w:proofErr w:type="gramStart"/>
      <w:r w:rsidRPr="00A97A9E">
        <w:rPr>
          <w:rFonts w:ascii="Times New Roman" w:eastAsia="Times New Roman" w:hAnsi="Times New Roman" w:cs="Times New Roman"/>
          <w:color w:val="000000"/>
          <w:sz w:val="28"/>
          <w:szCs w:val="28"/>
          <w:lang w:val="ru-RU"/>
        </w:rPr>
        <w:t>часов, отведенных тематическим планированием на текущий контроль и промежуточную аттестацию составляет</w:t>
      </w:r>
      <w:proofErr w:type="gramEnd"/>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 xml:space="preserve"> не более 10 процентов от общего объема 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бочей программы. В случае проведения</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внутренней оценочной процедуры</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 xml:space="preserve"> в рамках внутреннего мониторинга, не предусмо</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ренной рабочей программой, ее результаты могут учитываться в рамках текущего контроля и промежуточной аттестации. Решение об учете 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lastRenderedPageBreak/>
        <w:t>зультатов принимает административный работник с согласия педагога. Решение фиксируется распорядительным документом.</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2.9.3 Оценочные материалы сопровождаются кодификатором проверя</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мых требований к результатам обучающихся.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2.9.4 Совокупный состав образовательных результатов, включенных в к</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дификаторы тематического контроля, охватывает весь состав КЭС, опр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деленных федеральной рабочей программой по предмету. Ключевые предметные результаты и УУД отражаются в кодификаторе промежуто</w:t>
      </w:r>
      <w:r w:rsidRPr="00A97A9E">
        <w:rPr>
          <w:rFonts w:ascii="Times New Roman" w:eastAsia="Times New Roman" w:hAnsi="Times New Roman" w:cs="Times New Roman"/>
          <w:color w:val="000000"/>
          <w:sz w:val="28"/>
          <w:szCs w:val="28"/>
          <w:lang w:val="ru-RU"/>
        </w:rPr>
        <w:t>ч</w:t>
      </w:r>
      <w:r w:rsidRPr="00A97A9E">
        <w:rPr>
          <w:rFonts w:ascii="Times New Roman" w:eastAsia="Times New Roman" w:hAnsi="Times New Roman" w:cs="Times New Roman"/>
          <w:color w:val="000000"/>
          <w:sz w:val="28"/>
          <w:szCs w:val="28"/>
          <w:lang w:val="ru-RU"/>
        </w:rPr>
        <w:t>ной аттестации.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2.9.5 Проверяемые требования к результатам формулируются как учебные действия с предметным содержанием. Наряду с учеными действиями с предметным содержанием, в кодификаторы включаются универсальные учебные действия, означенные в тематическом планировании рабочей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2.9.6 Обучающиеся и их родители (законные представители) вправе озн</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комиться с кодификаторами тематического контроля при обращении к тексту рабочей программы, размещенной на официальном сайте школы.</w:t>
      </w:r>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t>3. Порядок разработки и утверждения рабочей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3.1. Рабочая программа разрабатывается как часть ООП (по уровням о</w:t>
      </w:r>
      <w:r w:rsidRPr="00A97A9E">
        <w:rPr>
          <w:rFonts w:ascii="Times New Roman" w:eastAsia="Times New Roman" w:hAnsi="Times New Roman" w:cs="Times New Roman"/>
          <w:color w:val="000000"/>
          <w:sz w:val="28"/>
          <w:szCs w:val="28"/>
          <w:lang w:val="ru-RU"/>
        </w:rPr>
        <w:t>б</w:t>
      </w:r>
      <w:r w:rsidRPr="00A97A9E">
        <w:rPr>
          <w:rFonts w:ascii="Times New Roman" w:eastAsia="Times New Roman" w:hAnsi="Times New Roman" w:cs="Times New Roman"/>
          <w:color w:val="000000"/>
          <w:sz w:val="28"/>
          <w:szCs w:val="28"/>
          <w:lang w:val="ru-RU"/>
        </w:rPr>
        <w:t>щего образования) педагогическим работником или группой педагогич</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ских работников в соотве</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ствии с преподаваемым учебным предметом.</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3.2. Рабочая программа может быть единой для всех учителей данного учебного пре</w:t>
      </w:r>
      <w:r w:rsidRPr="00A97A9E">
        <w:rPr>
          <w:rFonts w:ascii="Times New Roman" w:eastAsia="Times New Roman" w:hAnsi="Times New Roman" w:cs="Times New Roman"/>
          <w:color w:val="000000"/>
          <w:sz w:val="28"/>
          <w:szCs w:val="28"/>
          <w:lang w:val="ru-RU"/>
        </w:rPr>
        <w:t>д</w:t>
      </w:r>
      <w:r w:rsidRPr="00A97A9E">
        <w:rPr>
          <w:rFonts w:ascii="Times New Roman" w:eastAsia="Times New Roman" w:hAnsi="Times New Roman" w:cs="Times New Roman"/>
          <w:color w:val="000000"/>
          <w:sz w:val="28"/>
          <w:szCs w:val="28"/>
          <w:lang w:val="ru-RU"/>
        </w:rPr>
        <w:t>мета, работающих в школе, или индивидуальной.</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3.3. Рабочая программа составляется на соответствующий уровень образ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вания (НОО, ООО, СОО) с последующей корректировкой или на один учебный год.</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3.4. Рабочая программа разрабатывается на основе:</w:t>
      </w:r>
    </w:p>
    <w:p w:rsidR="00A97A9E" w:rsidRPr="00A97A9E" w:rsidRDefault="00A97A9E" w:rsidP="006A00FE">
      <w:pPr>
        <w:numPr>
          <w:ilvl w:val="0"/>
          <w:numId w:val="52"/>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федерального государственного образовательного стандарта соответств</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ющего уровня образования;</w:t>
      </w:r>
    </w:p>
    <w:p w:rsidR="00A97A9E" w:rsidRPr="00A97A9E" w:rsidRDefault="00A97A9E" w:rsidP="006A00FE">
      <w:pPr>
        <w:numPr>
          <w:ilvl w:val="0"/>
          <w:numId w:val="52"/>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федеральной основной образовательной программы соответств</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ющего уровня образования в части конкретного учебного предмета/учебного ку</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са (в том числе внеурочной деятельн</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сти)/учебного модуля;</w:t>
      </w:r>
    </w:p>
    <w:p w:rsidR="00A97A9E" w:rsidRPr="00A97A9E" w:rsidRDefault="00A97A9E" w:rsidP="006A00FE">
      <w:pPr>
        <w:numPr>
          <w:ilvl w:val="0"/>
          <w:numId w:val="52"/>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федеральной рабочей программы учебного предмета (курса, мод</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ля).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3.5. Педагогический работник разрабатывает рабочую программу в соо</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ветствии с федеральной рабочей программой учебного предмета фед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ральной образовательной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граммы уровня образования.</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Содержание и планируемые результаты разработанной</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педагогическим работником р</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 xml:space="preserve">бочей программы должны быть не ниже </w:t>
      </w:r>
      <w:proofErr w:type="gramStart"/>
      <w:r w:rsidRPr="00A97A9E">
        <w:rPr>
          <w:rFonts w:ascii="Times New Roman" w:eastAsia="Times New Roman" w:hAnsi="Times New Roman" w:cs="Times New Roman"/>
          <w:color w:val="000000"/>
          <w:sz w:val="28"/>
          <w:szCs w:val="28"/>
          <w:lang w:val="ru-RU"/>
        </w:rPr>
        <w:t>соотве</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ствующих</w:t>
      </w:r>
      <w:proofErr w:type="gramEnd"/>
      <w:r w:rsidRPr="00A97A9E">
        <w:rPr>
          <w:rFonts w:ascii="Times New Roman" w:eastAsia="Times New Roman" w:hAnsi="Times New Roman" w:cs="Times New Roman"/>
          <w:color w:val="000000"/>
          <w:sz w:val="28"/>
          <w:szCs w:val="28"/>
          <w:lang w:val="ru-RU"/>
        </w:rPr>
        <w:t xml:space="preserve"> содержания и планируемых результатов федеральной</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рабочей программы учебного предмета (курса, модуля).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3.6. Педагогический работник не вправе для федеральных рабочих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грамм, подл</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жащих непосредственному применению и перечисленных в подпунктах 1.6 и 1.7 П</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ложения:</w:t>
      </w:r>
    </w:p>
    <w:p w:rsidR="00A97A9E" w:rsidRPr="00A97A9E" w:rsidRDefault="00A97A9E" w:rsidP="006A00FE">
      <w:pPr>
        <w:numPr>
          <w:ilvl w:val="0"/>
          <w:numId w:val="53"/>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изменять определенные федеральной рабочей программой последовател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ность изучения учебного материала и количество часов на изучение уче</w:t>
      </w:r>
      <w:r w:rsidRPr="00A97A9E">
        <w:rPr>
          <w:rFonts w:ascii="Times New Roman" w:eastAsia="Times New Roman" w:hAnsi="Times New Roman" w:cs="Times New Roman"/>
          <w:color w:val="000000"/>
          <w:sz w:val="28"/>
          <w:szCs w:val="28"/>
          <w:lang w:val="ru-RU"/>
        </w:rPr>
        <w:t>б</w:t>
      </w:r>
      <w:r w:rsidRPr="00A97A9E">
        <w:rPr>
          <w:rFonts w:ascii="Times New Roman" w:eastAsia="Times New Roman" w:hAnsi="Times New Roman" w:cs="Times New Roman"/>
          <w:color w:val="000000"/>
          <w:sz w:val="28"/>
          <w:szCs w:val="28"/>
          <w:lang w:val="ru-RU"/>
        </w:rPr>
        <w:t>ного предмета;</w:t>
      </w:r>
    </w:p>
    <w:p w:rsidR="00A97A9E" w:rsidRPr="00A97A9E" w:rsidRDefault="00A97A9E" w:rsidP="006A00FE">
      <w:pPr>
        <w:numPr>
          <w:ilvl w:val="0"/>
          <w:numId w:val="53"/>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корректировать объем учебного времени, отводимого на изучение отдел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ных разделов и тем федеральной рабочей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3.7. Педагогический работник вправе:</w:t>
      </w:r>
    </w:p>
    <w:p w:rsidR="00A97A9E" w:rsidRPr="00A97A9E" w:rsidRDefault="00A97A9E" w:rsidP="006A00FE">
      <w:pPr>
        <w:numPr>
          <w:ilvl w:val="0"/>
          <w:numId w:val="5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расширять содержание учебного предмета для углубленного из</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чения;</w:t>
      </w:r>
    </w:p>
    <w:p w:rsidR="00A97A9E" w:rsidRPr="00A97A9E" w:rsidRDefault="00A97A9E" w:rsidP="006A00FE">
      <w:pPr>
        <w:numPr>
          <w:ilvl w:val="0"/>
          <w:numId w:val="5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конкретизировать требования к планируемым результатам освоения раб</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чей программы;</w:t>
      </w:r>
    </w:p>
    <w:p w:rsidR="00A97A9E" w:rsidRPr="00A97A9E" w:rsidRDefault="00A97A9E" w:rsidP="006A00FE">
      <w:pPr>
        <w:numPr>
          <w:ilvl w:val="0"/>
          <w:numId w:val="5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выбирать для реализации рабочей программы учебник, входящий в Фед</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ральный</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перечень учебников, утвержденный приказом Минпр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свещения от 26.06.2025 № 495;</w:t>
      </w:r>
    </w:p>
    <w:p w:rsidR="00A97A9E" w:rsidRPr="00A97A9E" w:rsidRDefault="00A97A9E" w:rsidP="006A00FE">
      <w:pPr>
        <w:numPr>
          <w:ilvl w:val="0"/>
          <w:numId w:val="5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при отсутствии в перечне учебников</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использовать учебные пос</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бия, которые выпускают организации из перечня, утвержденного приказом Минобрнауки от 09.06.2016 № 699;</w:t>
      </w:r>
    </w:p>
    <w:p w:rsidR="00A97A9E" w:rsidRPr="00A97A9E" w:rsidRDefault="00A97A9E" w:rsidP="006A00FE">
      <w:pPr>
        <w:numPr>
          <w:ilvl w:val="0"/>
          <w:numId w:val="54"/>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выбирать исходя из целей и задач рабочей программы методики и техн</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логии обучения и воспитания;</w:t>
      </w:r>
    </w:p>
    <w:p w:rsidR="00A97A9E" w:rsidRPr="00A97A9E" w:rsidRDefault="00A97A9E" w:rsidP="006A00FE">
      <w:pPr>
        <w:numPr>
          <w:ilvl w:val="0"/>
          <w:numId w:val="54"/>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подбирать и (или) разрабатывать оценочные средства.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3.8. Педагогический работник вправе представить рабочую программу на заседании методического объединения, соответствующим протоколом к</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элективов, факул</w:t>
      </w:r>
      <w:r w:rsidRPr="00A97A9E">
        <w:rPr>
          <w:rFonts w:ascii="Times New Roman" w:eastAsia="Times New Roman" w:hAnsi="Times New Roman" w:cs="Times New Roman"/>
          <w:color w:val="000000"/>
          <w:sz w:val="28"/>
          <w:szCs w:val="28"/>
          <w:lang w:val="ru-RU"/>
        </w:rPr>
        <w:t>ь</w:t>
      </w:r>
      <w:r w:rsidRPr="00A97A9E">
        <w:rPr>
          <w:rFonts w:ascii="Times New Roman" w:eastAsia="Times New Roman" w:hAnsi="Times New Roman" w:cs="Times New Roman"/>
          <w:color w:val="000000"/>
          <w:sz w:val="28"/>
          <w:szCs w:val="28"/>
          <w:lang w:val="ru-RU"/>
        </w:rPr>
        <w:t>тативов, курсов внеурочной деятельности) и имеющие более 50 пр</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центов авторских подходов к организации содержания учебного материала.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3.9. Рабочая программа утверждается в составе ООП (по уровням общего образования) приказом руководителя школы.</w:t>
      </w:r>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t>4. Оформление и хранение рабочей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4.1. Рабочая программа оформляется в электронном и/или печатном вар</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анте.</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4.2. Электронная версия рабочей программы форматируется в редакторе </w:t>
      </w:r>
      <w:r w:rsidRPr="00A97A9E">
        <w:rPr>
          <w:rFonts w:ascii="Times New Roman" w:eastAsia="Times New Roman" w:hAnsi="Times New Roman" w:cs="Times New Roman"/>
          <w:color w:val="000000"/>
          <w:sz w:val="28"/>
          <w:szCs w:val="28"/>
        </w:rPr>
        <w:t>Word</w:t>
      </w:r>
      <w:r w:rsidRPr="00A97A9E">
        <w:rPr>
          <w:rFonts w:ascii="Times New Roman" w:eastAsia="Times New Roman" w:hAnsi="Times New Roman" w:cs="Times New Roman"/>
          <w:color w:val="000000"/>
          <w:sz w:val="28"/>
          <w:szCs w:val="28"/>
          <w:lang w:val="ru-RU"/>
        </w:rPr>
        <w:t xml:space="preserve"> шрифтом </w:t>
      </w:r>
      <w:r w:rsidRPr="00A97A9E">
        <w:rPr>
          <w:rFonts w:ascii="Times New Roman" w:eastAsia="Times New Roman" w:hAnsi="Times New Roman" w:cs="Times New Roman"/>
          <w:color w:val="000000"/>
          <w:sz w:val="28"/>
          <w:szCs w:val="28"/>
        </w:rPr>
        <w:t>Times</w:t>
      </w:r>
      <w:r w:rsidRPr="00A97A9E">
        <w:rPr>
          <w:rFonts w:ascii="Times New Roman" w:eastAsia="Times New Roman" w:hAnsi="Times New Roman" w:cs="Times New Roman"/>
          <w:color w:val="000000"/>
          <w:sz w:val="28"/>
          <w:szCs w:val="28"/>
          <w:lang w:val="ru-RU"/>
        </w:rPr>
        <w:t xml:space="preserve"> </w:t>
      </w:r>
      <w:r w:rsidRPr="00A97A9E">
        <w:rPr>
          <w:rFonts w:ascii="Times New Roman" w:eastAsia="Times New Roman" w:hAnsi="Times New Roman" w:cs="Times New Roman"/>
          <w:color w:val="000000"/>
          <w:sz w:val="28"/>
          <w:szCs w:val="28"/>
        </w:rPr>
        <w:t>New</w:t>
      </w:r>
      <w:r w:rsidRPr="00A97A9E">
        <w:rPr>
          <w:rFonts w:ascii="Times New Roman" w:eastAsia="Times New Roman" w:hAnsi="Times New Roman" w:cs="Times New Roman"/>
          <w:color w:val="000000"/>
          <w:sz w:val="28"/>
          <w:szCs w:val="28"/>
          <w:lang w:val="ru-RU"/>
        </w:rPr>
        <w:t xml:space="preserve"> </w:t>
      </w:r>
      <w:r w:rsidRPr="00A97A9E">
        <w:rPr>
          <w:rFonts w:ascii="Times New Roman" w:eastAsia="Times New Roman" w:hAnsi="Times New Roman" w:cs="Times New Roman"/>
          <w:color w:val="000000"/>
          <w:sz w:val="28"/>
          <w:szCs w:val="28"/>
        </w:rPr>
        <w:t>Roman</w:t>
      </w:r>
      <w:r w:rsidRPr="00A97A9E">
        <w:rPr>
          <w:rFonts w:ascii="Times New Roman" w:eastAsia="Times New Roman" w:hAnsi="Times New Roman" w:cs="Times New Roman"/>
          <w:color w:val="000000"/>
          <w:sz w:val="28"/>
          <w:szCs w:val="28"/>
          <w:lang w:val="ru-RU"/>
        </w:rPr>
        <w:t>, кегль 12–14, межстрочный интервал одинарный, выровненный по ширине, поля со всех сторон 1–3 см.</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Центровка заголовков и абзацы в тексте выполняются при помощи средств </w:t>
      </w:r>
      <w:r w:rsidRPr="00A97A9E">
        <w:rPr>
          <w:rFonts w:ascii="Times New Roman" w:eastAsia="Times New Roman" w:hAnsi="Times New Roman" w:cs="Times New Roman"/>
          <w:color w:val="000000"/>
          <w:sz w:val="28"/>
          <w:szCs w:val="28"/>
        </w:rPr>
        <w:t>Word</w:t>
      </w:r>
      <w:r w:rsidRPr="00A97A9E">
        <w:rPr>
          <w:rFonts w:ascii="Times New Roman" w:eastAsia="Times New Roman" w:hAnsi="Times New Roman" w:cs="Times New Roman"/>
          <w:color w:val="000000"/>
          <w:sz w:val="28"/>
          <w:szCs w:val="28"/>
          <w:lang w:val="ru-RU"/>
        </w:rPr>
        <w:t>. Листы формата А</w:t>
      </w:r>
      <w:proofErr w:type="gramStart"/>
      <w:r w:rsidRPr="00A97A9E">
        <w:rPr>
          <w:rFonts w:ascii="Times New Roman" w:eastAsia="Times New Roman" w:hAnsi="Times New Roman" w:cs="Times New Roman"/>
          <w:color w:val="000000"/>
          <w:sz w:val="28"/>
          <w:szCs w:val="28"/>
          <w:lang w:val="ru-RU"/>
        </w:rPr>
        <w:t>4</w:t>
      </w:r>
      <w:proofErr w:type="gramEnd"/>
      <w:r w:rsidRPr="00A97A9E">
        <w:rPr>
          <w:rFonts w:ascii="Times New Roman" w:eastAsia="Times New Roman" w:hAnsi="Times New Roman" w:cs="Times New Roman"/>
          <w:color w:val="000000"/>
          <w:sz w:val="28"/>
          <w:szCs w:val="28"/>
          <w:lang w:val="ru-RU"/>
        </w:rPr>
        <w:t>. Таблицы встраиваются непосредственно в текст, если иное не пред</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сматривается автором рабочей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Рабочая программа должна иметь титульный лист с названием учебного предмета, курса или модуля, по которому ее разработали, и сроком осво</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ния программы.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Страницы рабочей программы должны быть пронумерованы. Титульный лист не н</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меруется.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4.3. Печатная версия рабочей программы дублирует электронную версию.</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4.4. Печатная версия рабочей программы подлежит хранению в школе в течение всего периода ее реализации в месте, установленном директором школы.</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lang w:val="ru-RU"/>
        </w:rPr>
        <w:t>4.5. Разработчик рабочей программы готовит в электронном виде аннот</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 xml:space="preserve">цию для сайта школы. </w:t>
      </w:r>
      <w:r w:rsidRPr="00A97A9E">
        <w:rPr>
          <w:rFonts w:ascii="Times New Roman" w:eastAsia="Times New Roman" w:hAnsi="Times New Roman" w:cs="Times New Roman"/>
          <w:color w:val="000000"/>
          <w:sz w:val="28"/>
          <w:szCs w:val="28"/>
        </w:rPr>
        <w:t>В аннотации указываются:</w:t>
      </w:r>
    </w:p>
    <w:p w:rsidR="00A97A9E" w:rsidRPr="00A97A9E" w:rsidRDefault="00A97A9E" w:rsidP="006A00FE">
      <w:pPr>
        <w:numPr>
          <w:ilvl w:val="0"/>
          <w:numId w:val="55"/>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название рабочей программы;</w:t>
      </w:r>
    </w:p>
    <w:p w:rsidR="00A97A9E" w:rsidRPr="00A97A9E" w:rsidRDefault="00A97A9E" w:rsidP="006A00FE">
      <w:pPr>
        <w:numPr>
          <w:ilvl w:val="0"/>
          <w:numId w:val="55"/>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краткая характеристика программы;</w:t>
      </w:r>
    </w:p>
    <w:p w:rsidR="00A97A9E" w:rsidRPr="00A97A9E" w:rsidRDefault="00A97A9E" w:rsidP="006A00FE">
      <w:pPr>
        <w:numPr>
          <w:ilvl w:val="0"/>
          <w:numId w:val="55"/>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срок, на который разработана рабочая программа;</w:t>
      </w:r>
    </w:p>
    <w:p w:rsidR="00A97A9E" w:rsidRPr="00A97A9E" w:rsidRDefault="00A97A9E" w:rsidP="006A00FE">
      <w:pPr>
        <w:numPr>
          <w:ilvl w:val="0"/>
          <w:numId w:val="55"/>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список приложений к рабочей программе.</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4.6. Аннотации к рабочим программам размещаются на школьном сайте в разделе «Сведения об образовательной организации» подразделе «Образ</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вание». К аннотации прикрепляется рабочая программа в виде электро</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ных документов, подписанных эле</w:t>
      </w:r>
      <w:r w:rsidRPr="00A97A9E">
        <w:rPr>
          <w:rFonts w:ascii="Times New Roman" w:eastAsia="Times New Roman" w:hAnsi="Times New Roman" w:cs="Times New Roman"/>
          <w:color w:val="000000"/>
          <w:sz w:val="28"/>
          <w:szCs w:val="28"/>
          <w:lang w:val="ru-RU"/>
        </w:rPr>
        <w:t>к</w:t>
      </w:r>
      <w:r w:rsidRPr="00A97A9E">
        <w:rPr>
          <w:rFonts w:ascii="Times New Roman" w:eastAsia="Times New Roman" w:hAnsi="Times New Roman" w:cs="Times New Roman"/>
          <w:color w:val="000000"/>
          <w:sz w:val="28"/>
          <w:szCs w:val="28"/>
          <w:lang w:val="ru-RU"/>
        </w:rPr>
        <w:t>тронной подписью.</w:t>
      </w:r>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t>5. Порядок внесения изменений в рабочую программу</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t>6. Реализация рабочей программы</w:t>
      </w:r>
      <w:r w:rsidRPr="00A97A9E">
        <w:rPr>
          <w:rFonts w:ascii="Times New Roman" w:eastAsia="Times New Roman" w:hAnsi="Times New Roman" w:cs="Times New Roman"/>
          <w:b/>
          <w:bCs/>
          <w:color w:val="252525"/>
          <w:spacing w:val="-2"/>
          <w:sz w:val="28"/>
          <w:szCs w:val="28"/>
        </w:rPr>
        <w:t> </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6.1. Реализация рабочей программы является предметом контроля вну</w:t>
      </w:r>
      <w:r w:rsidRPr="00A97A9E">
        <w:rPr>
          <w:rFonts w:ascii="Times New Roman" w:eastAsia="Times New Roman" w:hAnsi="Times New Roman" w:cs="Times New Roman"/>
          <w:color w:val="000000"/>
          <w:sz w:val="28"/>
          <w:szCs w:val="28"/>
          <w:lang w:val="ru-RU"/>
        </w:rPr>
        <w:t>т</w:t>
      </w:r>
      <w:r w:rsidRPr="00A97A9E">
        <w:rPr>
          <w:rFonts w:ascii="Times New Roman" w:eastAsia="Times New Roman" w:hAnsi="Times New Roman" w:cs="Times New Roman"/>
          <w:color w:val="000000"/>
          <w:sz w:val="28"/>
          <w:szCs w:val="28"/>
          <w:lang w:val="ru-RU"/>
        </w:rPr>
        <w:t>ренней системы оценки качества.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6.2. Педагогические работники обязаны осуществлять свою деятельность на высоком профессиональном уровне, обеспечивать в полном объеме р</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ализацию преподаваемого учебного предмета в соответствии с утве</w:t>
      </w:r>
      <w:r w:rsidRPr="00A97A9E">
        <w:rPr>
          <w:rFonts w:ascii="Times New Roman" w:eastAsia="Times New Roman" w:hAnsi="Times New Roman" w:cs="Times New Roman"/>
          <w:color w:val="000000"/>
          <w:sz w:val="28"/>
          <w:szCs w:val="28"/>
          <w:lang w:val="ru-RU"/>
        </w:rPr>
        <w:t>р</w:t>
      </w:r>
      <w:r w:rsidRPr="00A97A9E">
        <w:rPr>
          <w:rFonts w:ascii="Times New Roman" w:eastAsia="Times New Roman" w:hAnsi="Times New Roman" w:cs="Times New Roman"/>
          <w:color w:val="000000"/>
          <w:sz w:val="28"/>
          <w:szCs w:val="28"/>
          <w:lang w:val="ru-RU"/>
        </w:rPr>
        <w:t>жденной рабочей программой.</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6.3. Школа, наряду с педагогическими работниками, несет ответстве</w:t>
      </w:r>
      <w:r w:rsidRPr="00A97A9E">
        <w:rPr>
          <w:rFonts w:ascii="Times New Roman" w:eastAsia="Times New Roman" w:hAnsi="Times New Roman" w:cs="Times New Roman"/>
          <w:color w:val="000000"/>
          <w:sz w:val="28"/>
          <w:szCs w:val="28"/>
          <w:lang w:val="ru-RU"/>
        </w:rPr>
        <w:t>н</w:t>
      </w:r>
      <w:r w:rsidRPr="00A97A9E">
        <w:rPr>
          <w:rFonts w:ascii="Times New Roman" w:eastAsia="Times New Roman" w:hAnsi="Times New Roman" w:cs="Times New Roman"/>
          <w:color w:val="000000"/>
          <w:sz w:val="28"/>
          <w:szCs w:val="28"/>
          <w:lang w:val="ru-RU"/>
        </w:rPr>
        <w:t>ность за реализ</w:t>
      </w:r>
      <w:r w:rsidRPr="00A97A9E">
        <w:rPr>
          <w:rFonts w:ascii="Times New Roman" w:eastAsia="Times New Roman" w:hAnsi="Times New Roman" w:cs="Times New Roman"/>
          <w:color w:val="000000"/>
          <w:sz w:val="28"/>
          <w:szCs w:val="28"/>
          <w:lang w:val="ru-RU"/>
        </w:rPr>
        <w:t>а</w:t>
      </w:r>
      <w:r w:rsidRPr="00A97A9E">
        <w:rPr>
          <w:rFonts w:ascii="Times New Roman" w:eastAsia="Times New Roman" w:hAnsi="Times New Roman" w:cs="Times New Roman"/>
          <w:color w:val="000000"/>
          <w:sz w:val="28"/>
          <w:szCs w:val="28"/>
          <w:lang w:val="ru-RU"/>
        </w:rPr>
        <w:t>цию рабочих</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программ в полном объеме в соответствии с ООП уровня образования.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6.4. Для обеспечения реализации</w:t>
      </w:r>
      <w:r w:rsidRPr="00A97A9E">
        <w:rPr>
          <w:rFonts w:ascii="Times New Roman" w:eastAsia="Times New Roman" w:hAnsi="Times New Roman" w:cs="Times New Roman"/>
          <w:color w:val="000000"/>
          <w:sz w:val="28"/>
          <w:szCs w:val="28"/>
        </w:rPr>
        <w:t> </w:t>
      </w:r>
      <w:r w:rsidRPr="00A97A9E">
        <w:rPr>
          <w:rFonts w:ascii="Times New Roman" w:eastAsia="Times New Roman" w:hAnsi="Times New Roman" w:cs="Times New Roman"/>
          <w:color w:val="000000"/>
          <w:sz w:val="28"/>
          <w:szCs w:val="28"/>
          <w:lang w:val="ru-RU"/>
        </w:rPr>
        <w:t>рабочих программ допускается примен</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ние:</w:t>
      </w:r>
    </w:p>
    <w:p w:rsidR="00A97A9E" w:rsidRPr="00A97A9E" w:rsidRDefault="00A97A9E" w:rsidP="006A00FE">
      <w:pPr>
        <w:numPr>
          <w:ilvl w:val="0"/>
          <w:numId w:val="56"/>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дистанционных образовательных технологий; </w:t>
      </w:r>
    </w:p>
    <w:p w:rsidR="00A97A9E" w:rsidRPr="00A97A9E" w:rsidRDefault="00A97A9E" w:rsidP="006A00FE">
      <w:pPr>
        <w:numPr>
          <w:ilvl w:val="0"/>
          <w:numId w:val="56"/>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модульных форм организации образовательной деятельности;</w:t>
      </w:r>
    </w:p>
    <w:p w:rsidR="00A97A9E" w:rsidRPr="00A97A9E" w:rsidRDefault="00A97A9E" w:rsidP="006A00FE">
      <w:pPr>
        <w:numPr>
          <w:ilvl w:val="0"/>
          <w:numId w:val="56"/>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 xml:space="preserve">сетевых форм организации образовательной деятельности; </w:t>
      </w:r>
    </w:p>
    <w:p w:rsidR="00A97A9E" w:rsidRPr="00A97A9E" w:rsidRDefault="00A97A9E" w:rsidP="006A00FE">
      <w:pPr>
        <w:numPr>
          <w:ilvl w:val="0"/>
          <w:numId w:val="56"/>
        </w:numPr>
        <w:suppressAutoHyphens w:val="0"/>
        <w:spacing w:after="0" w:line="360" w:lineRule="auto"/>
        <w:ind w:left="0"/>
        <w:contextualSpacing/>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 xml:space="preserve">электронного обучения; </w:t>
      </w:r>
    </w:p>
    <w:p w:rsidR="00A97A9E" w:rsidRPr="00A97A9E" w:rsidRDefault="00A97A9E" w:rsidP="006A00FE">
      <w:pPr>
        <w:numPr>
          <w:ilvl w:val="0"/>
          <w:numId w:val="56"/>
        </w:numPr>
        <w:suppressAutoHyphens w:val="0"/>
        <w:spacing w:after="0" w:line="360" w:lineRule="auto"/>
        <w:ind w:left="0"/>
        <w:jc w:val="both"/>
        <w:rPr>
          <w:rFonts w:ascii="Times New Roman" w:eastAsia="Times New Roman" w:hAnsi="Times New Roman" w:cs="Times New Roman"/>
          <w:color w:val="000000"/>
          <w:sz w:val="28"/>
          <w:szCs w:val="28"/>
        </w:rPr>
      </w:pPr>
      <w:proofErr w:type="gramStart"/>
      <w:r w:rsidRPr="00A97A9E">
        <w:rPr>
          <w:rFonts w:ascii="Times New Roman" w:eastAsia="Times New Roman" w:hAnsi="Times New Roman" w:cs="Times New Roman"/>
          <w:color w:val="000000"/>
          <w:sz w:val="28"/>
          <w:szCs w:val="28"/>
        </w:rPr>
        <w:t>различных</w:t>
      </w:r>
      <w:proofErr w:type="gramEnd"/>
      <w:r w:rsidRPr="00A97A9E">
        <w:rPr>
          <w:rFonts w:ascii="Times New Roman" w:eastAsia="Times New Roman" w:hAnsi="Times New Roman" w:cs="Times New Roman"/>
          <w:color w:val="000000"/>
          <w:sz w:val="28"/>
          <w:szCs w:val="28"/>
        </w:rPr>
        <w:t xml:space="preserve"> форм внеурочной деятельности.</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6.5. При реализации рабочих программ не допускается:</w:t>
      </w:r>
    </w:p>
    <w:p w:rsidR="00A97A9E" w:rsidRPr="00A97A9E" w:rsidRDefault="00A97A9E" w:rsidP="006A00FE">
      <w:pPr>
        <w:numPr>
          <w:ilvl w:val="0"/>
          <w:numId w:val="57"/>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сокращение запланированной практической части (контрольные, практ</w:t>
      </w:r>
      <w:r w:rsidRPr="00A97A9E">
        <w:rPr>
          <w:rFonts w:ascii="Times New Roman" w:eastAsia="Times New Roman" w:hAnsi="Times New Roman" w:cs="Times New Roman"/>
          <w:color w:val="000000"/>
          <w:sz w:val="28"/>
          <w:szCs w:val="28"/>
          <w:lang w:val="ru-RU"/>
        </w:rPr>
        <w:t>и</w:t>
      </w:r>
      <w:r w:rsidRPr="00A97A9E">
        <w:rPr>
          <w:rFonts w:ascii="Times New Roman" w:eastAsia="Times New Roman" w:hAnsi="Times New Roman" w:cs="Times New Roman"/>
          <w:color w:val="000000"/>
          <w:sz w:val="28"/>
          <w:szCs w:val="28"/>
          <w:lang w:val="ru-RU"/>
        </w:rPr>
        <w:t>ческие, лабораторные работы и др.);</w:t>
      </w:r>
    </w:p>
    <w:p w:rsidR="00A97A9E" w:rsidRPr="00A97A9E" w:rsidRDefault="00A97A9E" w:rsidP="006A00FE">
      <w:pPr>
        <w:numPr>
          <w:ilvl w:val="0"/>
          <w:numId w:val="57"/>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сокращение объема времени на изучение учебного предмета (курса, мод</w:t>
      </w:r>
      <w:r w:rsidRPr="00A97A9E">
        <w:rPr>
          <w:rFonts w:ascii="Times New Roman" w:eastAsia="Times New Roman" w:hAnsi="Times New Roman" w:cs="Times New Roman"/>
          <w:color w:val="000000"/>
          <w:sz w:val="28"/>
          <w:szCs w:val="28"/>
          <w:lang w:val="ru-RU"/>
        </w:rPr>
        <w:t>у</w:t>
      </w:r>
      <w:r w:rsidRPr="00A97A9E">
        <w:rPr>
          <w:rFonts w:ascii="Times New Roman" w:eastAsia="Times New Roman" w:hAnsi="Times New Roman" w:cs="Times New Roman"/>
          <w:color w:val="000000"/>
          <w:sz w:val="28"/>
          <w:szCs w:val="28"/>
          <w:lang w:val="ru-RU"/>
        </w:rPr>
        <w:t>ля).</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6.6. Запрещается при реализации рабочих программ использование мет</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дов и средств обучения и воспитания, образовательных технологий, нан</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сящих вред физическому или психическому здоровью обучающихся.</w:t>
      </w:r>
    </w:p>
    <w:p w:rsidR="00A97A9E" w:rsidRPr="00A97A9E" w:rsidRDefault="00A97A9E" w:rsidP="00A97A9E">
      <w:pPr>
        <w:suppressAutoHyphens w:val="0"/>
        <w:spacing w:after="0" w:line="360" w:lineRule="auto"/>
        <w:jc w:val="both"/>
        <w:rPr>
          <w:rFonts w:ascii="Times New Roman" w:eastAsia="Times New Roman" w:hAnsi="Times New Roman" w:cs="Times New Roman"/>
          <w:b/>
          <w:bCs/>
          <w:color w:val="252525"/>
          <w:spacing w:val="-2"/>
          <w:sz w:val="28"/>
          <w:szCs w:val="28"/>
          <w:lang w:val="ru-RU"/>
        </w:rPr>
      </w:pPr>
      <w:r w:rsidRPr="00A97A9E">
        <w:rPr>
          <w:rFonts w:ascii="Times New Roman" w:eastAsia="Times New Roman" w:hAnsi="Times New Roman" w:cs="Times New Roman"/>
          <w:b/>
          <w:bCs/>
          <w:color w:val="252525"/>
          <w:spacing w:val="-2"/>
          <w:sz w:val="28"/>
          <w:szCs w:val="28"/>
          <w:lang w:val="ru-RU"/>
        </w:rPr>
        <w:t xml:space="preserve">7. </w:t>
      </w:r>
      <w:proofErr w:type="gramStart"/>
      <w:r w:rsidRPr="00A97A9E">
        <w:rPr>
          <w:rFonts w:ascii="Times New Roman" w:eastAsia="Times New Roman" w:hAnsi="Times New Roman" w:cs="Times New Roman"/>
          <w:b/>
          <w:bCs/>
          <w:color w:val="252525"/>
          <w:spacing w:val="-2"/>
          <w:sz w:val="28"/>
          <w:szCs w:val="28"/>
          <w:lang w:val="ru-RU"/>
        </w:rPr>
        <w:t>Контроль за</w:t>
      </w:r>
      <w:proofErr w:type="gramEnd"/>
      <w:r w:rsidRPr="00A97A9E">
        <w:rPr>
          <w:rFonts w:ascii="Times New Roman" w:eastAsia="Times New Roman" w:hAnsi="Times New Roman" w:cs="Times New Roman"/>
          <w:b/>
          <w:bCs/>
          <w:color w:val="252525"/>
          <w:spacing w:val="-2"/>
          <w:sz w:val="28"/>
          <w:szCs w:val="28"/>
          <w:lang w:val="ru-RU"/>
        </w:rPr>
        <w:t xml:space="preserve"> реализацией рабочих программ</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7.1. Контроль реализации рабочих программ производится по окончании каждого учебного периода.</w:t>
      </w:r>
    </w:p>
    <w:p w:rsidR="00A97A9E" w:rsidRPr="00A97A9E" w:rsidRDefault="00A97A9E" w:rsidP="00A97A9E">
      <w:pPr>
        <w:suppressAutoHyphens w:val="0"/>
        <w:spacing w:after="0" w:line="360" w:lineRule="auto"/>
        <w:jc w:val="both"/>
        <w:rPr>
          <w:rFonts w:ascii="Times New Roman" w:eastAsia="Times New Roman" w:hAnsi="Times New Roman" w:cs="Times New Roman"/>
          <w:color w:val="000000"/>
          <w:sz w:val="28"/>
          <w:szCs w:val="28"/>
        </w:rPr>
      </w:pPr>
      <w:r w:rsidRPr="00A97A9E">
        <w:rPr>
          <w:rFonts w:ascii="Times New Roman" w:eastAsia="Times New Roman" w:hAnsi="Times New Roman" w:cs="Times New Roman"/>
          <w:color w:val="000000"/>
          <w:sz w:val="28"/>
          <w:szCs w:val="28"/>
        </w:rPr>
        <w:t>7.2. Этапы контроля:</w:t>
      </w:r>
    </w:p>
    <w:p w:rsidR="00A97A9E" w:rsidRPr="00A97A9E" w:rsidRDefault="00A97A9E" w:rsidP="006A00FE">
      <w:pPr>
        <w:numPr>
          <w:ilvl w:val="0"/>
          <w:numId w:val="5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lastRenderedPageBreak/>
        <w:t>по окончании учебного периода (четверть, год) заместитель дире</w:t>
      </w:r>
      <w:r w:rsidRPr="00A97A9E">
        <w:rPr>
          <w:rFonts w:ascii="Times New Roman" w:eastAsia="Times New Roman" w:hAnsi="Times New Roman" w:cs="Times New Roman"/>
          <w:color w:val="000000"/>
          <w:sz w:val="28"/>
          <w:szCs w:val="28"/>
          <w:lang w:val="ru-RU"/>
        </w:rPr>
        <w:t>к</w:t>
      </w:r>
      <w:r w:rsidRPr="00A97A9E">
        <w:rPr>
          <w:rFonts w:ascii="Times New Roman" w:eastAsia="Times New Roman" w:hAnsi="Times New Roman" w:cs="Times New Roman"/>
          <w:color w:val="000000"/>
          <w:sz w:val="28"/>
          <w:szCs w:val="28"/>
          <w:lang w:val="ru-RU"/>
        </w:rPr>
        <w:t>тора по УВР анализирует отчет по выполнению рабочих программ, формиру</w:t>
      </w:r>
      <w:r w:rsidRPr="00A97A9E">
        <w:rPr>
          <w:rFonts w:ascii="Times New Roman" w:eastAsia="Times New Roman" w:hAnsi="Times New Roman" w:cs="Times New Roman"/>
          <w:color w:val="000000"/>
          <w:sz w:val="28"/>
          <w:szCs w:val="28"/>
          <w:lang w:val="ru-RU"/>
        </w:rPr>
        <w:t>е</w:t>
      </w:r>
      <w:r w:rsidRPr="00A97A9E">
        <w:rPr>
          <w:rFonts w:ascii="Times New Roman" w:eastAsia="Times New Roman" w:hAnsi="Times New Roman" w:cs="Times New Roman"/>
          <w:color w:val="000000"/>
          <w:sz w:val="28"/>
          <w:szCs w:val="28"/>
          <w:lang w:val="ru-RU"/>
        </w:rPr>
        <w:t xml:space="preserve">мый посредством электронного журнала; итоги анализа оформляет справкой; </w:t>
      </w:r>
    </w:p>
    <w:p w:rsidR="00A97A9E" w:rsidRPr="00A97A9E" w:rsidRDefault="00A97A9E" w:rsidP="006A00FE">
      <w:pPr>
        <w:numPr>
          <w:ilvl w:val="0"/>
          <w:numId w:val="58"/>
        </w:numPr>
        <w:suppressAutoHyphens w:val="0"/>
        <w:spacing w:after="0" w:line="360" w:lineRule="auto"/>
        <w:ind w:left="0"/>
        <w:contextualSpacing/>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результаты контроля по итогам четверти рассматриваются на с</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вещании при директоре по итогам каждого учебного периода;</w:t>
      </w:r>
    </w:p>
    <w:p w:rsidR="00A97A9E" w:rsidRPr="00A97A9E" w:rsidRDefault="00A97A9E" w:rsidP="006A00FE">
      <w:pPr>
        <w:numPr>
          <w:ilvl w:val="0"/>
          <w:numId w:val="58"/>
        </w:numPr>
        <w:suppressAutoHyphens w:val="0"/>
        <w:spacing w:after="0" w:line="360" w:lineRule="auto"/>
        <w:ind w:left="0"/>
        <w:jc w:val="both"/>
        <w:rPr>
          <w:rFonts w:ascii="Times New Roman" w:eastAsia="Times New Roman" w:hAnsi="Times New Roman" w:cs="Times New Roman"/>
          <w:color w:val="000000"/>
          <w:sz w:val="28"/>
          <w:szCs w:val="28"/>
          <w:lang w:val="ru-RU"/>
        </w:rPr>
      </w:pPr>
      <w:r w:rsidRPr="00A97A9E">
        <w:rPr>
          <w:rFonts w:ascii="Times New Roman" w:eastAsia="Times New Roman" w:hAnsi="Times New Roman" w:cs="Times New Roman"/>
          <w:color w:val="000000"/>
          <w:sz w:val="28"/>
          <w:szCs w:val="28"/>
          <w:lang w:val="ru-RU"/>
        </w:rPr>
        <w:t>результаты анализа по итогам учебного года рассматриваются на педаг</w:t>
      </w:r>
      <w:r w:rsidRPr="00A97A9E">
        <w:rPr>
          <w:rFonts w:ascii="Times New Roman" w:eastAsia="Times New Roman" w:hAnsi="Times New Roman" w:cs="Times New Roman"/>
          <w:color w:val="000000"/>
          <w:sz w:val="28"/>
          <w:szCs w:val="28"/>
          <w:lang w:val="ru-RU"/>
        </w:rPr>
        <w:t>о</w:t>
      </w:r>
      <w:r w:rsidRPr="00A97A9E">
        <w:rPr>
          <w:rFonts w:ascii="Times New Roman" w:eastAsia="Times New Roman" w:hAnsi="Times New Roman" w:cs="Times New Roman"/>
          <w:color w:val="000000"/>
          <w:sz w:val="28"/>
          <w:szCs w:val="28"/>
          <w:lang w:val="ru-RU"/>
        </w:rPr>
        <w:t>гическом совете текущего учебного года не позднее 1 июня текущего учебного года.</w:t>
      </w:r>
    </w:p>
    <w:p w:rsidR="00A97A9E" w:rsidRDefault="00A97A9E" w:rsidP="00A97A9E">
      <w:pPr>
        <w:spacing w:after="0" w:line="264" w:lineRule="exact"/>
        <w:jc w:val="center"/>
        <w:rPr>
          <w:rFonts w:ascii="Times New Roman" w:hAnsi="Times New Roman" w:cs="Times New Roman"/>
          <w:color w:val="000000"/>
          <w:sz w:val="28"/>
          <w:szCs w:val="28"/>
          <w:lang w:val="ru-RU"/>
        </w:rPr>
      </w:pPr>
    </w:p>
    <w:p w:rsidR="00001C6E" w:rsidRPr="006A00FE" w:rsidRDefault="00816883" w:rsidP="00A97A9E">
      <w:pPr>
        <w:spacing w:after="0" w:line="264" w:lineRule="exact"/>
        <w:jc w:val="center"/>
        <w:rPr>
          <w:rFonts w:ascii="Times New Roman" w:hAnsi="Times New Roman" w:cs="Times New Roman"/>
          <w:b/>
          <w:sz w:val="28"/>
          <w:szCs w:val="28"/>
          <w:lang w:val="ru-RU"/>
        </w:rPr>
      </w:pPr>
      <w:r w:rsidRPr="006A00FE">
        <w:rPr>
          <w:rFonts w:ascii="Times New Roman" w:hAnsi="Times New Roman" w:cs="Times New Roman"/>
          <w:b/>
          <w:color w:val="000000"/>
          <w:sz w:val="28"/>
          <w:szCs w:val="28"/>
          <w:lang w:val="ru-RU"/>
        </w:rPr>
        <w:t>ПОЯСНИТЕЛЬНАЯ ЗАПИСКА</w:t>
      </w:r>
    </w:p>
    <w:p w:rsidR="00001C6E" w:rsidRPr="00D652A7" w:rsidRDefault="00001C6E" w:rsidP="00A97A9E">
      <w:pPr>
        <w:spacing w:after="0" w:line="264" w:lineRule="exact"/>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1C6E" w:rsidRPr="00D652A7" w:rsidRDefault="00001C6E" w:rsidP="00A97A9E">
      <w:pPr>
        <w:spacing w:after="0" w:line="264" w:lineRule="exact"/>
        <w:rPr>
          <w:rFonts w:ascii="Times New Roman" w:hAnsi="Times New Roman" w:cs="Times New Roman"/>
          <w:sz w:val="28"/>
          <w:szCs w:val="28"/>
          <w:lang w:val="ru-RU"/>
        </w:rPr>
      </w:pPr>
    </w:p>
    <w:p w:rsidR="00001C6E" w:rsidRPr="006A00FE" w:rsidRDefault="00816883" w:rsidP="00A97A9E">
      <w:pPr>
        <w:spacing w:after="0" w:line="264" w:lineRule="exact"/>
        <w:jc w:val="center"/>
        <w:rPr>
          <w:rFonts w:ascii="Times New Roman" w:hAnsi="Times New Roman" w:cs="Times New Roman"/>
          <w:b/>
          <w:sz w:val="28"/>
          <w:szCs w:val="28"/>
          <w:lang w:val="ru-RU"/>
        </w:rPr>
      </w:pPr>
      <w:r w:rsidRPr="006A00FE">
        <w:rPr>
          <w:rFonts w:ascii="Times New Roman" w:hAnsi="Times New Roman" w:cs="Times New Roman"/>
          <w:b/>
          <w:color w:val="000000"/>
          <w:sz w:val="28"/>
          <w:szCs w:val="28"/>
          <w:lang w:val="ru-RU"/>
        </w:rPr>
        <w:t>ОБЩАЯ ХАРАКТЕРИСТИКА УЧЕБНОГО ПРЕДМЕТА «ЛИТЕРАТУРНОЕ ЧТЕНИЕ»</w:t>
      </w:r>
    </w:p>
    <w:p w:rsidR="00001C6E" w:rsidRPr="00D652A7" w:rsidRDefault="00001C6E" w:rsidP="00A97A9E">
      <w:pPr>
        <w:spacing w:after="0" w:line="264" w:lineRule="exact"/>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652A7">
        <w:rPr>
          <w:rFonts w:ascii="Times New Roman" w:hAnsi="Times New Roman" w:cs="Times New Roman"/>
          <w:color w:val="333333"/>
          <w:sz w:val="28"/>
          <w:szCs w:val="28"/>
          <w:lang w:val="ru-RU"/>
        </w:rPr>
        <w:t xml:space="preserve">рабочей </w:t>
      </w:r>
      <w:r w:rsidRPr="00D652A7">
        <w:rPr>
          <w:rFonts w:ascii="Times New Roman" w:hAnsi="Times New Roman" w:cs="Times New Roman"/>
          <w:color w:val="000000"/>
          <w:sz w:val="28"/>
          <w:szCs w:val="28"/>
          <w:lang w:val="ru-RU"/>
        </w:rPr>
        <w:t>программе воспитания.</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w:t>
      </w:r>
      <w:r w:rsidRPr="00D652A7">
        <w:rPr>
          <w:rFonts w:ascii="Times New Roman" w:hAnsi="Times New Roman" w:cs="Times New Roman"/>
          <w:color w:val="000000"/>
          <w:sz w:val="28"/>
          <w:szCs w:val="28"/>
          <w:lang w:val="ru-RU"/>
        </w:rPr>
        <w:lastRenderedPageBreak/>
        <w:t>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001C6E" w:rsidRPr="006A00FE" w:rsidRDefault="00816883" w:rsidP="00A97A9E">
      <w:pPr>
        <w:spacing w:after="0" w:line="264" w:lineRule="exact"/>
        <w:jc w:val="center"/>
        <w:rPr>
          <w:rFonts w:ascii="Times New Roman" w:hAnsi="Times New Roman" w:cs="Times New Roman"/>
          <w:b/>
          <w:sz w:val="28"/>
          <w:szCs w:val="28"/>
          <w:lang w:val="ru-RU"/>
        </w:rPr>
      </w:pPr>
      <w:r w:rsidRPr="006A00FE">
        <w:rPr>
          <w:rFonts w:ascii="Times New Roman" w:hAnsi="Times New Roman" w:cs="Times New Roman"/>
          <w:b/>
          <w:color w:val="000000"/>
          <w:sz w:val="28"/>
          <w:szCs w:val="28"/>
          <w:lang w:val="ru-RU"/>
        </w:rPr>
        <w:t>ЦЕЛИ ИЗУЧЕНИЯ УЧЕБНОГО ПРЕДМЕТА «ЛИТЕРАТУРНОЕ ЧТЕНИЕ»</w:t>
      </w:r>
    </w:p>
    <w:p w:rsidR="00001C6E" w:rsidRPr="006A00FE" w:rsidRDefault="00001C6E" w:rsidP="00A97A9E">
      <w:pPr>
        <w:spacing w:after="0" w:line="264" w:lineRule="exact"/>
        <w:rPr>
          <w:rFonts w:ascii="Times New Roman" w:hAnsi="Times New Roman" w:cs="Times New Roman"/>
          <w:b/>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Достижение цели изучения литературного чтения определяется решением следующих задач:</w:t>
      </w:r>
    </w:p>
    <w:p w:rsidR="00001C6E" w:rsidRPr="00D652A7" w:rsidRDefault="00816883" w:rsidP="00A97A9E">
      <w:pPr>
        <w:numPr>
          <w:ilvl w:val="0"/>
          <w:numId w:val="1"/>
        </w:numPr>
        <w:spacing w:after="0" w:line="264" w:lineRule="exact"/>
        <w:ind w:left="0"/>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01C6E" w:rsidRPr="00D652A7" w:rsidRDefault="00816883" w:rsidP="00A97A9E">
      <w:pPr>
        <w:numPr>
          <w:ilvl w:val="0"/>
          <w:numId w:val="1"/>
        </w:numPr>
        <w:spacing w:after="0" w:line="264" w:lineRule="exact"/>
        <w:ind w:left="0"/>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достижение необходимого для продолжения образования уровня общего речевого развития;</w:t>
      </w:r>
    </w:p>
    <w:p w:rsidR="00001C6E" w:rsidRPr="00D652A7" w:rsidRDefault="00816883" w:rsidP="00A97A9E">
      <w:pPr>
        <w:numPr>
          <w:ilvl w:val="0"/>
          <w:numId w:val="1"/>
        </w:numPr>
        <w:spacing w:after="0" w:line="264" w:lineRule="exact"/>
        <w:ind w:left="0"/>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01C6E" w:rsidRPr="00D652A7" w:rsidRDefault="00816883" w:rsidP="00A97A9E">
      <w:pPr>
        <w:numPr>
          <w:ilvl w:val="0"/>
          <w:numId w:val="1"/>
        </w:numPr>
        <w:spacing w:after="0" w:line="264" w:lineRule="exact"/>
        <w:ind w:left="0"/>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001C6E" w:rsidRPr="00D652A7" w:rsidRDefault="00816883" w:rsidP="00A97A9E">
      <w:pPr>
        <w:numPr>
          <w:ilvl w:val="0"/>
          <w:numId w:val="1"/>
        </w:numPr>
        <w:spacing w:after="0" w:line="264" w:lineRule="exact"/>
        <w:ind w:left="0"/>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01C6E" w:rsidRPr="00D652A7" w:rsidRDefault="00816883" w:rsidP="00A97A9E">
      <w:pPr>
        <w:numPr>
          <w:ilvl w:val="0"/>
          <w:numId w:val="1"/>
        </w:numPr>
        <w:spacing w:after="0" w:line="264" w:lineRule="exact"/>
        <w:ind w:left="0"/>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01C6E" w:rsidRPr="00D652A7" w:rsidRDefault="00816883" w:rsidP="00A97A9E">
      <w:pPr>
        <w:numPr>
          <w:ilvl w:val="0"/>
          <w:numId w:val="1"/>
        </w:numPr>
        <w:spacing w:after="0" w:line="264" w:lineRule="exact"/>
        <w:ind w:left="0"/>
        <w:rPr>
          <w:rFonts w:ascii="Times New Roman" w:hAnsi="Times New Roman" w:cs="Times New Roman"/>
          <w:sz w:val="28"/>
          <w:szCs w:val="28"/>
        </w:rPr>
      </w:pPr>
      <w:proofErr w:type="gramStart"/>
      <w:r w:rsidRPr="00D652A7">
        <w:rPr>
          <w:rFonts w:ascii="Times New Roman" w:hAnsi="Times New Roman" w:cs="Times New Roman"/>
          <w:color w:val="000000"/>
          <w:sz w:val="28"/>
          <w:szCs w:val="28"/>
        </w:rPr>
        <w:t>для</w:t>
      </w:r>
      <w:proofErr w:type="gramEnd"/>
      <w:r w:rsidRPr="00D652A7">
        <w:rPr>
          <w:rFonts w:ascii="Times New Roman" w:hAnsi="Times New Roman" w:cs="Times New Roman"/>
          <w:color w:val="000000"/>
          <w:sz w:val="28"/>
          <w:szCs w:val="28"/>
        </w:rPr>
        <w:t xml:space="preserve"> решения учебных задач.</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В основу отбора произведений для литературного чтения положены общедидактические принципы обучения: соответствие возрастным </w:t>
      </w:r>
      <w:r w:rsidRPr="00D652A7">
        <w:rPr>
          <w:rFonts w:ascii="Times New Roman" w:hAnsi="Times New Roman" w:cs="Times New Roman"/>
          <w:color w:val="000000"/>
          <w:sz w:val="28"/>
          <w:szCs w:val="28"/>
          <w:lang w:val="ru-RU"/>
        </w:rPr>
        <w:lastRenderedPageBreak/>
        <w:t>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01C6E" w:rsidRPr="006A00FE" w:rsidRDefault="00816883" w:rsidP="00A97A9E">
      <w:pPr>
        <w:spacing w:after="0" w:line="264" w:lineRule="exact"/>
        <w:jc w:val="center"/>
        <w:rPr>
          <w:rFonts w:ascii="Times New Roman" w:hAnsi="Times New Roman" w:cs="Times New Roman"/>
          <w:b/>
          <w:sz w:val="28"/>
          <w:szCs w:val="28"/>
          <w:lang w:val="ru-RU"/>
        </w:rPr>
      </w:pPr>
      <w:r w:rsidRPr="006A00FE">
        <w:rPr>
          <w:rFonts w:ascii="Times New Roman" w:hAnsi="Times New Roman" w:cs="Times New Roman"/>
          <w:b/>
          <w:color w:val="000000"/>
          <w:sz w:val="28"/>
          <w:szCs w:val="28"/>
          <w:lang w:val="ru-RU"/>
        </w:rPr>
        <w:t>МЕСТО УЧЕБНОГО ПРЕДМЕТА «ЛИТЕРАТУРНОЕ ЧТЕНИЕ» В УЧЕБНОМ ПЛАНЕ</w:t>
      </w:r>
    </w:p>
    <w:p w:rsidR="00001C6E" w:rsidRPr="006A00FE" w:rsidRDefault="00001C6E" w:rsidP="00A97A9E">
      <w:pPr>
        <w:spacing w:after="0" w:line="264" w:lineRule="exact"/>
        <w:jc w:val="center"/>
        <w:rPr>
          <w:rFonts w:ascii="Times New Roman" w:hAnsi="Times New Roman" w:cs="Times New Roman"/>
          <w:b/>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Предмет «Литературное чтение» преемственен по отношению к предмету «Литература», который изучается в основной школе.</w:t>
      </w:r>
    </w:p>
    <w:p w:rsidR="00816883" w:rsidRPr="00D652A7" w:rsidRDefault="00816883" w:rsidP="00A97A9E">
      <w:pPr>
        <w:spacing w:after="0" w:line="264" w:lineRule="exact"/>
        <w:ind w:firstLine="600"/>
        <w:jc w:val="both"/>
        <w:rPr>
          <w:rFonts w:ascii="Times New Roman" w:hAnsi="Times New Roman" w:cs="Times New Roman"/>
          <w:color w:val="000000"/>
          <w:sz w:val="28"/>
          <w:szCs w:val="28"/>
          <w:lang w:val="ru-RU"/>
        </w:rPr>
      </w:pPr>
      <w:r w:rsidRPr="00D652A7">
        <w:rPr>
          <w:rFonts w:ascii="Times New Roman" w:hAnsi="Times New Roman" w:cs="Times New Roman"/>
          <w:color w:val="000000"/>
          <w:sz w:val="28"/>
          <w:szCs w:val="28"/>
          <w:lang w:val="ru-RU"/>
        </w:rPr>
        <w:t xml:space="preserve">На литературное чтение в 1 классе отводится </w:t>
      </w:r>
      <w:bookmarkStart w:id="8" w:name="ab8aaf79-a9ef-490a-a0b2-70ac1b5c97af"/>
      <w:r w:rsidR="00D55834" w:rsidRPr="00D652A7">
        <w:rPr>
          <w:rFonts w:ascii="Times New Roman" w:hAnsi="Times New Roman" w:cs="Times New Roman"/>
          <w:color w:val="000000"/>
          <w:sz w:val="28"/>
          <w:szCs w:val="28"/>
          <w:lang w:val="ru-RU"/>
        </w:rPr>
        <w:t>99</w:t>
      </w:r>
      <w:r w:rsidRPr="00D652A7">
        <w:rPr>
          <w:rFonts w:ascii="Times New Roman" w:hAnsi="Times New Roman" w:cs="Times New Roman"/>
          <w:color w:val="000000"/>
          <w:sz w:val="28"/>
          <w:szCs w:val="28"/>
          <w:lang w:val="ru-RU"/>
        </w:rPr>
        <w:t xml:space="preserve"> час</w:t>
      </w:r>
      <w:bookmarkEnd w:id="8"/>
      <w:r w:rsidR="00D55834" w:rsidRPr="00D652A7">
        <w:rPr>
          <w:rFonts w:ascii="Times New Roman" w:hAnsi="Times New Roman" w:cs="Times New Roman"/>
          <w:color w:val="000000"/>
          <w:sz w:val="28"/>
          <w:szCs w:val="28"/>
          <w:lang w:val="ru-RU"/>
        </w:rPr>
        <w:t>ов</w:t>
      </w:r>
      <w:r w:rsidRPr="00D652A7">
        <w:rPr>
          <w:rFonts w:ascii="Times New Roman" w:hAnsi="Times New Roman" w:cs="Times New Roman"/>
          <w:color w:val="000000"/>
          <w:sz w:val="28"/>
          <w:szCs w:val="28"/>
          <w:lang w:val="ru-RU"/>
        </w:rPr>
        <w:t xml:space="preserve"> (из них </w:t>
      </w:r>
      <w:bookmarkStart w:id="9" w:name="8184041c-500f-4898-8c17-3f7c192d7a9a"/>
      <w:r w:rsidR="006A00FE">
        <w:rPr>
          <w:rFonts w:ascii="Times New Roman" w:hAnsi="Times New Roman" w:cs="Times New Roman"/>
          <w:color w:val="000000"/>
          <w:sz w:val="28"/>
          <w:szCs w:val="28"/>
          <w:lang w:val="ru-RU"/>
        </w:rPr>
        <w:t>не менее 62</w:t>
      </w:r>
      <w:r w:rsidRPr="00D652A7">
        <w:rPr>
          <w:rFonts w:ascii="Times New Roman" w:hAnsi="Times New Roman" w:cs="Times New Roman"/>
          <w:color w:val="000000"/>
          <w:sz w:val="28"/>
          <w:szCs w:val="28"/>
          <w:lang w:val="ru-RU"/>
        </w:rPr>
        <w:t xml:space="preserve"> час</w:t>
      </w:r>
      <w:bookmarkEnd w:id="9"/>
      <w:r w:rsidR="006A00FE">
        <w:rPr>
          <w:rFonts w:ascii="Times New Roman" w:hAnsi="Times New Roman" w:cs="Times New Roman"/>
          <w:color w:val="000000"/>
          <w:sz w:val="28"/>
          <w:szCs w:val="28"/>
          <w:lang w:val="ru-RU"/>
        </w:rPr>
        <w:t>а</w:t>
      </w:r>
      <w:r w:rsidRPr="00D652A7">
        <w:rPr>
          <w:rFonts w:ascii="Times New Roman" w:hAnsi="Times New Roman" w:cs="Times New Roman"/>
          <w:color w:val="000000"/>
          <w:sz w:val="28"/>
          <w:szCs w:val="28"/>
          <w:lang w:val="ru-RU"/>
        </w:rPr>
        <w:t xml:space="preserve"> составляет вводный интегрированный учебный курс «Обучение грамоте»)</w:t>
      </w:r>
      <w:r w:rsidR="00D55834" w:rsidRPr="00D652A7">
        <w:rPr>
          <w:rFonts w:ascii="Times New Roman" w:hAnsi="Times New Roman" w:cs="Times New Roman"/>
          <w:color w:val="000000"/>
          <w:sz w:val="28"/>
          <w:szCs w:val="28"/>
          <w:lang w:val="ru-RU"/>
        </w:rPr>
        <w:t xml:space="preserve">, во 2-4 классах по 102 часа </w:t>
      </w:r>
      <w:proofErr w:type="gramStart"/>
      <w:r w:rsidR="00D55834" w:rsidRPr="00D652A7">
        <w:rPr>
          <w:rFonts w:ascii="Times New Roman" w:hAnsi="Times New Roman" w:cs="Times New Roman"/>
          <w:color w:val="000000"/>
          <w:sz w:val="28"/>
          <w:szCs w:val="28"/>
          <w:lang w:val="ru-RU"/>
        </w:rPr>
        <w:t>(</w:t>
      </w:r>
      <w:r w:rsidRPr="00D652A7">
        <w:rPr>
          <w:rFonts w:ascii="Times New Roman" w:hAnsi="Times New Roman" w:cs="Times New Roman"/>
          <w:color w:val="000000"/>
          <w:sz w:val="28"/>
          <w:szCs w:val="28"/>
          <w:lang w:val="ru-RU"/>
        </w:rPr>
        <w:t xml:space="preserve"> </w:t>
      </w:r>
      <w:proofErr w:type="gramEnd"/>
      <w:r w:rsidR="006A00FE">
        <w:rPr>
          <w:rFonts w:ascii="Times New Roman" w:hAnsi="Times New Roman" w:cs="Times New Roman"/>
          <w:color w:val="000000"/>
          <w:sz w:val="28"/>
          <w:szCs w:val="28"/>
          <w:lang w:val="ru-RU"/>
        </w:rPr>
        <w:t xml:space="preserve">3 </w:t>
      </w:r>
      <w:r w:rsidRPr="00D652A7">
        <w:rPr>
          <w:rFonts w:ascii="Times New Roman" w:hAnsi="Times New Roman" w:cs="Times New Roman"/>
          <w:color w:val="000000"/>
          <w:sz w:val="28"/>
          <w:szCs w:val="28"/>
          <w:lang w:val="ru-RU"/>
        </w:rPr>
        <w:t xml:space="preserve">часа в неделю в каждом  </w:t>
      </w:r>
      <w:bookmarkStart w:id="10" w:name="block-685441621"/>
      <w:bookmarkStart w:id="11" w:name="block-68544162"/>
      <w:bookmarkEnd w:id="10"/>
      <w:bookmarkEnd w:id="11"/>
      <w:r w:rsidRPr="00D652A7">
        <w:rPr>
          <w:rFonts w:ascii="Times New Roman" w:hAnsi="Times New Roman" w:cs="Times New Roman"/>
          <w:color w:val="000000"/>
          <w:sz w:val="28"/>
          <w:szCs w:val="28"/>
          <w:lang w:val="ru-RU"/>
        </w:rPr>
        <w:t>классе)</w:t>
      </w:r>
    </w:p>
    <w:p w:rsidR="00001C6E" w:rsidRPr="006A00FE" w:rsidRDefault="00816883" w:rsidP="00A97A9E">
      <w:pPr>
        <w:spacing w:after="0" w:line="264" w:lineRule="exact"/>
        <w:ind w:firstLine="600"/>
        <w:jc w:val="both"/>
        <w:rPr>
          <w:rFonts w:ascii="Times New Roman" w:hAnsi="Times New Roman" w:cs="Times New Roman"/>
          <w:b/>
          <w:sz w:val="28"/>
          <w:szCs w:val="28"/>
          <w:lang w:val="ru-RU"/>
        </w:rPr>
      </w:pPr>
      <w:bookmarkStart w:id="12" w:name="_GoBack"/>
      <w:r w:rsidRPr="006A00FE">
        <w:rPr>
          <w:rFonts w:ascii="Times New Roman" w:hAnsi="Times New Roman" w:cs="Times New Roman"/>
          <w:b/>
          <w:color w:val="000000"/>
          <w:sz w:val="28"/>
          <w:szCs w:val="28"/>
          <w:lang w:val="ru-RU"/>
        </w:rPr>
        <w:t>СОДЕРЖАНИЕ УЧЕБНОГО ПРЕДМЕТА</w:t>
      </w:r>
    </w:p>
    <w:bookmarkEnd w:id="12"/>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333333"/>
          <w:sz w:val="28"/>
          <w:szCs w:val="28"/>
          <w:lang w:val="ru-RU"/>
        </w:rPr>
        <w:t>1 КЛАСС</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bookmarkStart w:id="13" w:name="_ftnref1"/>
      <w:r w:rsidRPr="00D652A7">
        <w:rPr>
          <w:rFonts w:ascii="Times New Roman" w:hAnsi="Times New Roman" w:cs="Times New Roman"/>
          <w:color w:val="000000"/>
          <w:sz w:val="28"/>
          <w:szCs w:val="28"/>
          <w:lang w:val="ru-RU"/>
        </w:rPr>
        <w:t>Обучение грамоте</w:t>
      </w:r>
      <w:bookmarkEnd w:id="13"/>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Развитие речи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Фонетика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Чтение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СИСТЕМАТИЧЕСКИЙ КУРС</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Сказка фольклорная (народная) и литературная (авторская).</w:t>
      </w:r>
      <w:r w:rsidRPr="00D652A7">
        <w:rPr>
          <w:rFonts w:ascii="Times New Roman" w:hAnsi="Times New Roman" w:cs="Times New Roman"/>
          <w:color w:val="000000"/>
          <w:sz w:val="28"/>
          <w:szCs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w:t>
      </w:r>
      <w:r w:rsidRPr="00D652A7">
        <w:rPr>
          <w:rFonts w:ascii="Times New Roman" w:hAnsi="Times New Roman" w:cs="Times New Roman"/>
          <w:color w:val="000000"/>
          <w:sz w:val="28"/>
          <w:szCs w:val="28"/>
          <w:lang w:val="ru-RU"/>
        </w:rPr>
        <w:lastRenderedPageBreak/>
        <w:t xml:space="preserve">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D652A7">
        <w:rPr>
          <w:rFonts w:ascii="Times New Roman" w:hAnsi="Times New Roman" w:cs="Times New Roman"/>
          <w:color w:val="000000"/>
          <w:sz w:val="28"/>
          <w:szCs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4" w:name="192040c8-9be0-4bcc-9f47-45c543c4cd5f"/>
      <w:r w:rsidRPr="00D652A7">
        <w:rPr>
          <w:rFonts w:ascii="Times New Roman" w:hAnsi="Times New Roman" w:cs="Times New Roman"/>
          <w:color w:val="000000"/>
          <w:sz w:val="28"/>
          <w:szCs w:val="28"/>
          <w:lang w:val="ru-RU"/>
        </w:rPr>
        <w:t>и другие (по выбору).</w:t>
      </w:r>
      <w:bookmarkEnd w:id="14"/>
      <w:r w:rsidRPr="00D652A7">
        <w:rPr>
          <w:rFonts w:ascii="Times New Roman" w:hAnsi="Times New Roman" w:cs="Times New Roman"/>
          <w:color w:val="000000"/>
          <w:sz w:val="28"/>
          <w:szCs w:val="28"/>
          <w:lang w:val="ru-RU"/>
        </w:rPr>
        <w:t xml:space="preserve">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детях и для детей.</w:t>
      </w:r>
      <w:r w:rsidRPr="00D652A7">
        <w:rPr>
          <w:rFonts w:ascii="Times New Roman" w:hAnsi="Times New Roman" w:cs="Times New Roman"/>
          <w:color w:val="000000"/>
          <w:sz w:val="28"/>
          <w:szCs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Произведения для чтения: К.Д. Ушинский «Худо тому, кто добра не делает никому», Л.Н. Толстой «Косточка», Е.А. Пермяк «Торопливый ножик»,</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В.А. Осеева «Три товарища», А.Л. Барто «Я – лишний», Ю.И. Ермолаев «Лучший друг» </w:t>
      </w:r>
      <w:bookmarkStart w:id="15" w:name="fea8cf03-c8e1-4ed3-94a3-40e6561a8359"/>
      <w:r w:rsidRPr="00D652A7">
        <w:rPr>
          <w:rFonts w:ascii="Times New Roman" w:hAnsi="Times New Roman" w:cs="Times New Roman"/>
          <w:color w:val="000000"/>
          <w:sz w:val="28"/>
          <w:szCs w:val="28"/>
          <w:lang w:val="ru-RU"/>
        </w:rPr>
        <w:t>и другие (по выбору).</w:t>
      </w:r>
      <w:bookmarkEnd w:id="15"/>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Произведения о родной природе. </w:t>
      </w:r>
      <w:r w:rsidRPr="00D652A7">
        <w:rPr>
          <w:rFonts w:ascii="Times New Roman" w:hAnsi="Times New Roman" w:cs="Times New Roman"/>
          <w:color w:val="000000"/>
          <w:sz w:val="28"/>
          <w:szCs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D652A7">
        <w:rPr>
          <w:rFonts w:ascii="Times New Roman" w:hAnsi="Times New Roman" w:cs="Times New Roman"/>
          <w:color w:val="000000"/>
          <w:sz w:val="28"/>
          <w:szCs w:val="28"/>
          <w:lang w:val="ru-RU"/>
        </w:rPr>
        <w:t>Особенности стихотворной речи, сравнение с прозаической: рифма, ритм (практическое ознакомление).</w:t>
      </w:r>
      <w:proofErr w:type="gramEnd"/>
      <w:r w:rsidRPr="00D652A7">
        <w:rPr>
          <w:rFonts w:ascii="Times New Roman" w:hAnsi="Times New Roman" w:cs="Times New Roman"/>
          <w:color w:val="000000"/>
          <w:sz w:val="28"/>
          <w:szCs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Устное народное творчество – малые фольклорные жанры</w:t>
      </w:r>
      <w:r w:rsidRPr="00D652A7">
        <w:rPr>
          <w:rFonts w:ascii="Times New Roman" w:hAnsi="Times New Roman" w:cs="Times New Roman"/>
          <w:color w:val="000000"/>
          <w:sz w:val="28"/>
          <w:szCs w:val="28"/>
          <w:lang w:val="ru-RU"/>
        </w:rPr>
        <w:t xml:space="preserve"> (не менее шести произведений). </w:t>
      </w:r>
      <w:proofErr w:type="gramStart"/>
      <w:r w:rsidRPr="00D652A7">
        <w:rPr>
          <w:rFonts w:ascii="Times New Roman" w:hAnsi="Times New Roman" w:cs="Times New Roman"/>
          <w:color w:val="000000"/>
          <w:sz w:val="28"/>
          <w:szCs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D652A7">
        <w:rPr>
          <w:rFonts w:ascii="Times New Roman" w:hAnsi="Times New Roman" w:cs="Times New Roman"/>
          <w:color w:val="000000"/>
          <w:sz w:val="28"/>
          <w:szCs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Произведения для чтения: потешки, загадки, пословицы.</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братьях наших меньших</w:t>
      </w:r>
      <w:r w:rsidRPr="00D652A7">
        <w:rPr>
          <w:rFonts w:ascii="Times New Roman" w:hAnsi="Times New Roman" w:cs="Times New Roman"/>
          <w:color w:val="000000"/>
          <w:sz w:val="28"/>
          <w:szCs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w:t>
      </w:r>
      <w:r w:rsidRPr="00D652A7">
        <w:rPr>
          <w:rFonts w:ascii="Times New Roman" w:hAnsi="Times New Roman" w:cs="Times New Roman"/>
          <w:color w:val="000000"/>
          <w:sz w:val="28"/>
          <w:szCs w:val="28"/>
          <w:lang w:val="ru-RU"/>
        </w:rPr>
        <w:lastRenderedPageBreak/>
        <w:t>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В.В. Бианки «Лис и Мышонок», Е.И. Чарушин «Про Томку», М.М. Пришвин «Ёж», Н.И. Сладков «Лисица и Ёж» </w:t>
      </w:r>
      <w:bookmarkStart w:id="16" w:name="fce98a40-ae0b-4d2c-875d-505cf2d5a21d"/>
      <w:r w:rsidRPr="00D652A7">
        <w:rPr>
          <w:rFonts w:ascii="Times New Roman" w:hAnsi="Times New Roman" w:cs="Times New Roman"/>
          <w:color w:val="000000"/>
          <w:sz w:val="28"/>
          <w:szCs w:val="28"/>
          <w:lang w:val="ru-RU"/>
        </w:rPr>
        <w:t>и другие.</w:t>
      </w:r>
      <w:bookmarkEnd w:id="16"/>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маме.</w:t>
      </w:r>
      <w:r w:rsidRPr="00D652A7">
        <w:rPr>
          <w:rFonts w:ascii="Times New Roman" w:hAnsi="Times New Roman" w:cs="Times New Roman"/>
          <w:color w:val="000000"/>
          <w:sz w:val="28"/>
          <w:szCs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7" w:name="a3da6f91-f80f-4d4a-8e62-998ba5c8e117"/>
      <w:r w:rsidRPr="00D652A7">
        <w:rPr>
          <w:rFonts w:ascii="Times New Roman" w:hAnsi="Times New Roman" w:cs="Times New Roman"/>
          <w:color w:val="000000"/>
          <w:sz w:val="28"/>
          <w:szCs w:val="28"/>
          <w:lang w:val="ru-RU"/>
        </w:rPr>
        <w:t>и др.</w:t>
      </w:r>
      <w:bookmarkEnd w:id="17"/>
      <w:r w:rsidRPr="00D652A7">
        <w:rPr>
          <w:rFonts w:ascii="Times New Roman" w:hAnsi="Times New Roman" w:cs="Times New Roman"/>
          <w:color w:val="000000"/>
          <w:sz w:val="28"/>
          <w:szCs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D652A7">
        <w:rPr>
          <w:rFonts w:ascii="Times New Roman" w:hAnsi="Times New Roman" w:cs="Times New Roman"/>
          <w:color w:val="000000"/>
          <w:sz w:val="28"/>
          <w:szCs w:val="28"/>
          <w:lang w:val="ru-RU"/>
        </w:rPr>
        <w:t>близким</w:t>
      </w:r>
      <w:proofErr w:type="gramEnd"/>
      <w:r w:rsidRPr="00D652A7">
        <w:rPr>
          <w:rFonts w:ascii="Times New Roman" w:hAnsi="Times New Roman" w:cs="Times New Roman"/>
          <w:color w:val="000000"/>
          <w:sz w:val="28"/>
          <w:szCs w:val="28"/>
          <w:lang w:val="ru-RU"/>
        </w:rPr>
        <w:t>), проявление любви и заботы о родных людях.</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Е.А. Благинина «Посидим в тишине», А.Л. Барто «Мама», А.В. Митяев «За что я люблю маму» </w:t>
      </w:r>
      <w:bookmarkStart w:id="18" w:name="e4e52ce4-82f6-450f-a8ef-39f9bea95300"/>
      <w:r w:rsidRPr="00D652A7">
        <w:rPr>
          <w:rFonts w:ascii="Times New Roman" w:hAnsi="Times New Roman" w:cs="Times New Roman"/>
          <w:color w:val="000000"/>
          <w:sz w:val="28"/>
          <w:szCs w:val="28"/>
          <w:lang w:val="ru-RU"/>
        </w:rPr>
        <w:t>и другие (по выбору).</w:t>
      </w:r>
      <w:bookmarkEnd w:id="18"/>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Фольклорные и авторские произведения о чудесах и фантазии (не менее трёх произведений).</w:t>
      </w:r>
      <w:r w:rsidRPr="00D652A7">
        <w:rPr>
          <w:rFonts w:ascii="Times New Roman" w:hAnsi="Times New Roman" w:cs="Times New Roman"/>
          <w:color w:val="000000"/>
          <w:sz w:val="28"/>
          <w:szCs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D652A7">
        <w:rPr>
          <w:rFonts w:ascii="Times New Roman" w:hAnsi="Times New Roman" w:cs="Times New Roman"/>
          <w:color w:val="000000"/>
          <w:sz w:val="28"/>
          <w:szCs w:val="28"/>
          <w:lang w:val="ru-RU"/>
        </w:rPr>
        <w:t>необычными</w:t>
      </w:r>
      <w:proofErr w:type="gramEnd"/>
      <w:r w:rsidRPr="00D652A7">
        <w:rPr>
          <w:rFonts w:ascii="Times New Roman" w:hAnsi="Times New Roman" w:cs="Times New Roman"/>
          <w:color w:val="000000"/>
          <w:sz w:val="28"/>
          <w:szCs w:val="28"/>
          <w:lang w:val="ru-RU"/>
        </w:rPr>
        <w:t>, сказочными, фантастическими.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Р.С. Сеф «Чудо», В.В. Лунин «Я видел чудо», Б.В. Заходер «Моя Вообразилия», Ю.П. Мориц «Сто фантазий» </w:t>
      </w:r>
      <w:bookmarkStart w:id="19" w:name="1276de16-2d11-43d3-bead-a64a93ae8cc5"/>
      <w:r w:rsidRPr="00D652A7">
        <w:rPr>
          <w:rFonts w:ascii="Times New Roman" w:hAnsi="Times New Roman" w:cs="Times New Roman"/>
          <w:color w:val="333333"/>
          <w:sz w:val="28"/>
          <w:szCs w:val="28"/>
          <w:lang w:val="ru-RU"/>
        </w:rPr>
        <w:t>и другие (по выбору).</w:t>
      </w:r>
      <w:bookmarkEnd w:id="19"/>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Библиографическая культура</w:t>
      </w:r>
      <w:r w:rsidRPr="00D652A7">
        <w:rPr>
          <w:rFonts w:ascii="Times New Roman" w:hAnsi="Times New Roman" w:cs="Times New Roman"/>
          <w:color w:val="000000"/>
          <w:sz w:val="28"/>
          <w:szCs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Базовые логические действия</w:t>
      </w:r>
      <w:r w:rsidRPr="00D652A7">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способствуют формированию умений:</w:t>
      </w:r>
    </w:p>
    <w:p w:rsidR="00001C6E" w:rsidRPr="00D652A7" w:rsidRDefault="00816883" w:rsidP="00A97A9E">
      <w:pPr>
        <w:numPr>
          <w:ilvl w:val="0"/>
          <w:numId w:val="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01C6E" w:rsidRPr="00D652A7" w:rsidRDefault="00816883" w:rsidP="00A97A9E">
      <w:pPr>
        <w:numPr>
          <w:ilvl w:val="0"/>
          <w:numId w:val="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фактическое содержание прочитанного или прослушанного текста;</w:t>
      </w:r>
    </w:p>
    <w:p w:rsidR="00001C6E" w:rsidRPr="00D652A7" w:rsidRDefault="00816883" w:rsidP="00A97A9E">
      <w:pPr>
        <w:numPr>
          <w:ilvl w:val="0"/>
          <w:numId w:val="2"/>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001C6E" w:rsidRPr="00D652A7" w:rsidRDefault="00816883" w:rsidP="00A97A9E">
      <w:pPr>
        <w:numPr>
          <w:ilvl w:val="0"/>
          <w:numId w:val="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и группировать произведения по жанрам (загадки, пословицы, сказки (фольклорная и литературная), стихотворение, рассказ);</w:t>
      </w:r>
    </w:p>
    <w:p w:rsidR="00001C6E" w:rsidRPr="00D652A7" w:rsidRDefault="00816883" w:rsidP="00A97A9E">
      <w:pPr>
        <w:numPr>
          <w:ilvl w:val="0"/>
          <w:numId w:val="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01C6E" w:rsidRPr="00D652A7" w:rsidRDefault="00816883" w:rsidP="00A97A9E">
      <w:pPr>
        <w:numPr>
          <w:ilvl w:val="0"/>
          <w:numId w:val="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сравнивать произведения по теме, настроению, которое оно вызывает.</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lastRenderedPageBreak/>
        <w:t>Работа с информацией</w:t>
      </w:r>
      <w:r w:rsidRPr="00D652A7">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способствует формированию умений:</w:t>
      </w:r>
    </w:p>
    <w:p w:rsidR="00001C6E" w:rsidRPr="00D652A7" w:rsidRDefault="00816883" w:rsidP="00A97A9E">
      <w:pPr>
        <w:numPr>
          <w:ilvl w:val="0"/>
          <w:numId w:val="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что те</w:t>
      </w:r>
      <w:proofErr w:type="gramStart"/>
      <w:r w:rsidRPr="00D652A7">
        <w:rPr>
          <w:rFonts w:ascii="Times New Roman" w:hAnsi="Times New Roman" w:cs="Times New Roman"/>
          <w:color w:val="000000"/>
          <w:sz w:val="28"/>
          <w:szCs w:val="28"/>
          <w:lang w:val="ru-RU"/>
        </w:rPr>
        <w:t>кст пр</w:t>
      </w:r>
      <w:proofErr w:type="gramEnd"/>
      <w:r w:rsidRPr="00D652A7">
        <w:rPr>
          <w:rFonts w:ascii="Times New Roman" w:hAnsi="Times New Roman" w:cs="Times New Roman"/>
          <w:color w:val="000000"/>
          <w:sz w:val="28"/>
          <w:szCs w:val="28"/>
          <w:lang w:val="ru-RU"/>
        </w:rPr>
        <w:t>оизведения может быть представлен в иллюстрациях, различных видах зрительного искусства (фильм, спектакль и другие);</w:t>
      </w:r>
    </w:p>
    <w:p w:rsidR="00001C6E" w:rsidRPr="00D652A7" w:rsidRDefault="00816883" w:rsidP="00A97A9E">
      <w:pPr>
        <w:numPr>
          <w:ilvl w:val="0"/>
          <w:numId w:val="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соотносить иллюстрацию с текстом произведения, читать отрывки из текста, которые соответствуют иллюстрации.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Коммуникативные универсальные учебные действия</w:t>
      </w:r>
      <w:r w:rsidRPr="00D652A7">
        <w:rPr>
          <w:rFonts w:ascii="Times New Roman" w:hAnsi="Times New Roman" w:cs="Times New Roman"/>
          <w:color w:val="000000"/>
          <w:sz w:val="28"/>
          <w:szCs w:val="28"/>
          <w:lang w:val="ru-RU"/>
        </w:rPr>
        <w:t xml:space="preserve"> способствуют формированию умений:</w:t>
      </w:r>
    </w:p>
    <w:p w:rsidR="00001C6E" w:rsidRPr="00D652A7" w:rsidRDefault="00816883" w:rsidP="00A97A9E">
      <w:pPr>
        <w:numPr>
          <w:ilvl w:val="0"/>
          <w:numId w:val="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наизусть стихотворения, соблюдать орфоэпические и пунктуационные нормы;</w:t>
      </w:r>
    </w:p>
    <w:p w:rsidR="00001C6E" w:rsidRPr="00D652A7" w:rsidRDefault="00816883" w:rsidP="00A97A9E">
      <w:pPr>
        <w:numPr>
          <w:ilvl w:val="0"/>
          <w:numId w:val="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D652A7">
        <w:rPr>
          <w:rFonts w:ascii="Times New Roman" w:hAnsi="Times New Roman" w:cs="Times New Roman"/>
          <w:color w:val="000000"/>
          <w:sz w:val="28"/>
          <w:szCs w:val="28"/>
          <w:lang w:val="ru-RU"/>
        </w:rPr>
        <w:t>высказывать своё отношение</w:t>
      </w:r>
      <w:proofErr w:type="gramEnd"/>
      <w:r w:rsidRPr="00D652A7">
        <w:rPr>
          <w:rFonts w:ascii="Times New Roman" w:hAnsi="Times New Roman" w:cs="Times New Roman"/>
          <w:color w:val="000000"/>
          <w:sz w:val="28"/>
          <w:szCs w:val="28"/>
          <w:lang w:val="ru-RU"/>
        </w:rPr>
        <w:t xml:space="preserve"> к обсуждаемой проблеме;</w:t>
      </w:r>
    </w:p>
    <w:p w:rsidR="00001C6E" w:rsidRPr="00D652A7" w:rsidRDefault="00816883" w:rsidP="00A97A9E">
      <w:pPr>
        <w:numPr>
          <w:ilvl w:val="0"/>
          <w:numId w:val="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пересказывать (устно) содержание произведения с опорой на вопросы, рисунки, предложенный план;</w:t>
      </w:r>
    </w:p>
    <w:p w:rsidR="00001C6E" w:rsidRPr="00D652A7" w:rsidRDefault="00816883" w:rsidP="00A97A9E">
      <w:pPr>
        <w:numPr>
          <w:ilvl w:val="0"/>
          <w:numId w:val="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объяснять своими словами значение изученных понятий;</w:t>
      </w:r>
    </w:p>
    <w:p w:rsidR="00001C6E" w:rsidRPr="00D652A7" w:rsidRDefault="00816883" w:rsidP="00A97A9E">
      <w:pPr>
        <w:numPr>
          <w:ilvl w:val="0"/>
          <w:numId w:val="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описывать своё настроение после слушания (чтения) стихотворений, сказок, рассказов.</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Регулятивные универсальные учебные действия</w:t>
      </w:r>
      <w:r w:rsidRPr="00D652A7">
        <w:rPr>
          <w:rFonts w:ascii="Times New Roman" w:hAnsi="Times New Roman" w:cs="Times New Roman"/>
          <w:color w:val="000000"/>
          <w:sz w:val="28"/>
          <w:szCs w:val="28"/>
          <w:lang w:val="ru-RU"/>
        </w:rPr>
        <w:t xml:space="preserve"> способствуют формированию умений:</w:t>
      </w:r>
    </w:p>
    <w:p w:rsidR="00001C6E" w:rsidRPr="00D652A7" w:rsidRDefault="00816883" w:rsidP="00A97A9E">
      <w:pPr>
        <w:numPr>
          <w:ilvl w:val="0"/>
          <w:numId w:val="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и удерживать поставленную учебную задачу, в случае необходимости обращаться за помощью к учителю;</w:t>
      </w:r>
    </w:p>
    <w:p w:rsidR="00001C6E" w:rsidRPr="00D652A7" w:rsidRDefault="00816883" w:rsidP="00A97A9E">
      <w:pPr>
        <w:numPr>
          <w:ilvl w:val="0"/>
          <w:numId w:val="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проявлять желание самостоятельно читать, совершенствовать свой навык чтения; </w:t>
      </w:r>
    </w:p>
    <w:p w:rsidR="00001C6E" w:rsidRPr="00D652A7" w:rsidRDefault="00816883" w:rsidP="00A97A9E">
      <w:pPr>
        <w:numPr>
          <w:ilvl w:val="0"/>
          <w:numId w:val="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 помощью учителя оценивать свои успехи (трудности) в освоении читательской деятельности.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Совместная деятельность</w:t>
      </w:r>
      <w:r w:rsidRPr="00D652A7">
        <w:rPr>
          <w:rFonts w:ascii="Times New Roman" w:hAnsi="Times New Roman" w:cs="Times New Roman"/>
          <w:color w:val="000000"/>
          <w:sz w:val="28"/>
          <w:szCs w:val="28"/>
          <w:lang w:val="ru-RU"/>
        </w:rPr>
        <w:t xml:space="preserve"> способствует формированию умений:</w:t>
      </w:r>
    </w:p>
    <w:p w:rsidR="00001C6E" w:rsidRPr="00D652A7" w:rsidRDefault="00816883" w:rsidP="00A97A9E">
      <w:pPr>
        <w:numPr>
          <w:ilvl w:val="0"/>
          <w:numId w:val="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проявлять желание работать в парах, небольших группах;</w:t>
      </w:r>
    </w:p>
    <w:p w:rsidR="00001C6E" w:rsidRPr="00D652A7" w:rsidRDefault="00816883" w:rsidP="00A97A9E">
      <w:pPr>
        <w:numPr>
          <w:ilvl w:val="0"/>
          <w:numId w:val="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проявлять культуру взаимодействия, терпение, умение договариваться, ответственно выполнять свою часть работы.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2 КЛАСС</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О нашей Родине.</w:t>
      </w:r>
      <w:r w:rsidRPr="00D652A7">
        <w:rPr>
          <w:rFonts w:ascii="Times New Roman" w:hAnsi="Times New Roman" w:cs="Times New Roman"/>
          <w:color w:val="000000"/>
          <w:sz w:val="28"/>
          <w:szCs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20" w:name="eb176ee2-af43-40d4-a1ee-b090419c1179"/>
      <w:r w:rsidRPr="00D652A7">
        <w:rPr>
          <w:rFonts w:ascii="Times New Roman" w:hAnsi="Times New Roman" w:cs="Times New Roman"/>
          <w:color w:val="000000"/>
          <w:sz w:val="28"/>
          <w:szCs w:val="28"/>
          <w:lang w:val="ru-RU"/>
        </w:rPr>
        <w:t>и др.</w:t>
      </w:r>
      <w:bookmarkEnd w:id="20"/>
      <w:r w:rsidRPr="00D652A7">
        <w:rPr>
          <w:rFonts w:ascii="Times New Roman" w:hAnsi="Times New Roman" w:cs="Times New Roman"/>
          <w:color w:val="000000"/>
          <w:sz w:val="28"/>
          <w:szCs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21" w:name="133f36d8-58eb-4703-aa32-18eef51ef659"/>
      <w:r w:rsidRPr="00D652A7">
        <w:rPr>
          <w:rFonts w:ascii="Times New Roman" w:hAnsi="Times New Roman" w:cs="Times New Roman"/>
          <w:color w:val="000000"/>
          <w:sz w:val="28"/>
          <w:szCs w:val="28"/>
          <w:lang w:val="ru-RU"/>
        </w:rPr>
        <w:t>и др.</w:t>
      </w:r>
      <w:bookmarkEnd w:id="21"/>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И.С. Никитин «Русь», Ф.П. Савинов «Родина», А.А. Прокофьев «Родина» </w:t>
      </w:r>
      <w:bookmarkStart w:id="22" w:name="60d4b361-5c35-450d-9ed8-60410acf6db4"/>
      <w:r w:rsidRPr="00D652A7">
        <w:rPr>
          <w:rFonts w:ascii="Times New Roman" w:hAnsi="Times New Roman" w:cs="Times New Roman"/>
          <w:color w:val="000000"/>
          <w:sz w:val="28"/>
          <w:szCs w:val="28"/>
          <w:lang w:val="ru-RU"/>
        </w:rPr>
        <w:t>и другие (по выбору)</w:t>
      </w:r>
      <w:bookmarkEnd w:id="22"/>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Фольклор (устное народное творчество).</w:t>
      </w:r>
      <w:r w:rsidRPr="00D652A7">
        <w:rPr>
          <w:rFonts w:ascii="Times New Roman" w:hAnsi="Times New Roman" w:cs="Times New Roman"/>
          <w:color w:val="000000"/>
          <w:sz w:val="28"/>
          <w:szCs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w:t>
      </w:r>
      <w:r w:rsidRPr="00D652A7">
        <w:rPr>
          <w:rFonts w:ascii="Times New Roman" w:hAnsi="Times New Roman" w:cs="Times New Roman"/>
          <w:color w:val="000000"/>
          <w:sz w:val="28"/>
          <w:szCs w:val="28"/>
          <w:lang w:val="ru-RU"/>
        </w:rPr>
        <w:lastRenderedPageBreak/>
        <w:t>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3" w:name="d90ce49e-f5c7-4bfc-ba4a-92feb4e54a52"/>
      <w:r w:rsidRPr="00D652A7">
        <w:rPr>
          <w:rFonts w:ascii="Times New Roman" w:hAnsi="Times New Roman" w:cs="Times New Roman"/>
          <w:color w:val="000000"/>
          <w:sz w:val="28"/>
          <w:szCs w:val="28"/>
          <w:lang w:val="ru-RU"/>
        </w:rPr>
        <w:t>(1-2 произведения) и другие.</w:t>
      </w:r>
      <w:bookmarkEnd w:id="23"/>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Звуки и краски родной природы в разные времена года.</w:t>
      </w:r>
      <w:r w:rsidRPr="00D652A7">
        <w:rPr>
          <w:rFonts w:ascii="Times New Roman" w:hAnsi="Times New Roman" w:cs="Times New Roman"/>
          <w:color w:val="000000"/>
          <w:sz w:val="28"/>
          <w:szCs w:val="28"/>
          <w:lang w:val="ru-RU"/>
        </w:rPr>
        <w:t xml:space="preserve"> Тема природы в разные времена года (осень, зима, весна, лето) в произведениях литературы </w:t>
      </w:r>
      <w:bookmarkStart w:id="24" w:name="a9441494-befb-474c-980d-17418cebb9a9"/>
      <w:r w:rsidRPr="00D652A7">
        <w:rPr>
          <w:rFonts w:ascii="Times New Roman" w:hAnsi="Times New Roman" w:cs="Times New Roman"/>
          <w:color w:val="000000"/>
          <w:sz w:val="28"/>
          <w:szCs w:val="28"/>
          <w:lang w:val="ru-RU"/>
        </w:rPr>
        <w:t>(по выбору, не менее пяти авторов)</w:t>
      </w:r>
      <w:bookmarkEnd w:id="24"/>
      <w:r w:rsidRPr="00D652A7">
        <w:rPr>
          <w:rFonts w:ascii="Times New Roman" w:hAnsi="Times New Roman" w:cs="Times New Roman"/>
          <w:color w:val="000000"/>
          <w:sz w:val="28"/>
          <w:szCs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5" w:name="9e6d0f8b-b9cc-4a5a-96f8-fa217be0cdd9"/>
      <w:r w:rsidRPr="00D652A7">
        <w:rPr>
          <w:rFonts w:ascii="Times New Roman" w:hAnsi="Times New Roman" w:cs="Times New Roman"/>
          <w:color w:val="000000"/>
          <w:sz w:val="28"/>
          <w:szCs w:val="28"/>
          <w:lang w:val="ru-RU"/>
        </w:rPr>
        <w:t>и др.</w:t>
      </w:r>
      <w:bookmarkEnd w:id="25"/>
      <w:r w:rsidRPr="00D652A7">
        <w:rPr>
          <w:rFonts w:ascii="Times New Roman" w:hAnsi="Times New Roman" w:cs="Times New Roman"/>
          <w:color w:val="000000"/>
          <w:sz w:val="28"/>
          <w:szCs w:val="28"/>
          <w:lang w:val="ru-RU"/>
        </w:rPr>
        <w:t xml:space="preserve">) и музыкальных произведениях (например, произведения П. И. Чайковского, А. Вивальди </w:t>
      </w:r>
      <w:bookmarkStart w:id="26" w:name="e5c2f998-10e7-44fc-bdda-dfec1693f887"/>
      <w:r w:rsidRPr="00D652A7">
        <w:rPr>
          <w:rFonts w:ascii="Times New Roman" w:hAnsi="Times New Roman" w:cs="Times New Roman"/>
          <w:color w:val="000000"/>
          <w:sz w:val="28"/>
          <w:szCs w:val="28"/>
          <w:lang w:val="ru-RU"/>
        </w:rPr>
        <w:t>и др.</w:t>
      </w:r>
      <w:bookmarkEnd w:id="26"/>
      <w:r w:rsidRPr="00D652A7">
        <w:rPr>
          <w:rFonts w:ascii="Times New Roman" w:hAnsi="Times New Roman" w:cs="Times New Roman"/>
          <w:color w:val="000000"/>
          <w:sz w:val="28"/>
          <w:szCs w:val="28"/>
          <w:lang w:val="ru-RU"/>
        </w:rPr>
        <w:t xml:space="preserve">).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D652A7">
        <w:rPr>
          <w:rFonts w:ascii="Times New Roman" w:hAnsi="Times New Roman" w:cs="Times New Roman"/>
          <w:color w:val="000000"/>
          <w:sz w:val="28"/>
          <w:szCs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7" w:name="2d1b25dd-7e61-4fc3-9b40-52f6c7be69e0"/>
      <w:r w:rsidRPr="00D652A7">
        <w:rPr>
          <w:rFonts w:ascii="Times New Roman" w:hAnsi="Times New Roman" w:cs="Times New Roman"/>
          <w:color w:val="000000"/>
          <w:sz w:val="28"/>
          <w:szCs w:val="28"/>
          <w:lang w:val="ru-RU"/>
        </w:rPr>
        <w:t>и другие</w:t>
      </w:r>
      <w:bookmarkEnd w:id="27"/>
      <w:r w:rsidRPr="00D652A7">
        <w:rPr>
          <w:rFonts w:ascii="Times New Roman" w:hAnsi="Times New Roman" w:cs="Times New Roman"/>
          <w:color w:val="000000"/>
          <w:sz w:val="28"/>
          <w:szCs w:val="28"/>
          <w:lang w:val="ru-RU"/>
        </w:rPr>
        <w:t>.</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О детях и дружбе</w:t>
      </w:r>
      <w:r w:rsidRPr="00D652A7">
        <w:rPr>
          <w:rFonts w:ascii="Times New Roman" w:hAnsi="Times New Roman" w:cs="Times New Roman"/>
          <w:color w:val="000000"/>
          <w:sz w:val="28"/>
          <w:szCs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8" w:name="6412d18c-a4c6-4681-9757-e9608467f10d"/>
      <w:r w:rsidRPr="00D652A7">
        <w:rPr>
          <w:rFonts w:ascii="Times New Roman" w:hAnsi="Times New Roman" w:cs="Times New Roman"/>
          <w:color w:val="000000"/>
          <w:sz w:val="28"/>
          <w:szCs w:val="28"/>
          <w:lang w:val="ru-RU"/>
        </w:rPr>
        <w:t>и др.</w:t>
      </w:r>
      <w:bookmarkEnd w:id="28"/>
      <w:r w:rsidRPr="00D652A7">
        <w:rPr>
          <w:rFonts w:ascii="Times New Roman" w:hAnsi="Times New Roman" w:cs="Times New Roman"/>
          <w:color w:val="000000"/>
          <w:sz w:val="28"/>
          <w:szCs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w:t>
      </w:r>
      <w:proofErr w:type="gramStart"/>
      <w:r w:rsidRPr="00D652A7">
        <w:rPr>
          <w:rFonts w:ascii="Times New Roman" w:hAnsi="Times New Roman" w:cs="Times New Roman"/>
          <w:color w:val="000000"/>
          <w:sz w:val="28"/>
          <w:szCs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9" w:name="6d735cba-503d-4ed1-a53f-5468e4a27f01"/>
      <w:r w:rsidRPr="00D652A7">
        <w:rPr>
          <w:rFonts w:ascii="Times New Roman" w:hAnsi="Times New Roman" w:cs="Times New Roman"/>
          <w:color w:val="000000"/>
          <w:sz w:val="28"/>
          <w:szCs w:val="28"/>
          <w:lang w:val="ru-RU"/>
        </w:rPr>
        <w:t>и другие (по выбору)</w:t>
      </w:r>
      <w:bookmarkEnd w:id="29"/>
      <w:r w:rsidRPr="00D652A7">
        <w:rPr>
          <w:rFonts w:ascii="Times New Roman" w:hAnsi="Times New Roman" w:cs="Times New Roman"/>
          <w:color w:val="000000"/>
          <w:sz w:val="28"/>
          <w:szCs w:val="28"/>
          <w:lang w:val="ru-RU"/>
        </w:rPr>
        <w:t>.</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Мир сказок.</w:t>
      </w:r>
      <w:r w:rsidRPr="00D652A7">
        <w:rPr>
          <w:rFonts w:ascii="Times New Roman" w:hAnsi="Times New Roman" w:cs="Times New Roman"/>
          <w:color w:val="000000"/>
          <w:sz w:val="28"/>
          <w:szCs w:val="28"/>
          <w:lang w:val="ru-RU"/>
        </w:rPr>
        <w:t xml:space="preserve"> </w:t>
      </w:r>
      <w:proofErr w:type="gramStart"/>
      <w:r w:rsidRPr="00D652A7">
        <w:rPr>
          <w:rFonts w:ascii="Times New Roman" w:hAnsi="Times New Roman" w:cs="Times New Roman"/>
          <w:color w:val="000000"/>
          <w:sz w:val="28"/>
          <w:szCs w:val="28"/>
          <w:lang w:val="ru-RU"/>
        </w:rPr>
        <w:t>Фольклорная (народная) и литературная (авторская) сказка: «бродячие» сюжеты (произведения по выбору, не менее четырёх).</w:t>
      </w:r>
      <w:proofErr w:type="gramEnd"/>
      <w:r w:rsidRPr="00D652A7">
        <w:rPr>
          <w:rFonts w:ascii="Times New Roman" w:hAnsi="Times New Roman" w:cs="Times New Roman"/>
          <w:color w:val="000000"/>
          <w:sz w:val="28"/>
          <w:szCs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30" w:name="3f36f3cc-f68d-481c-9f68-8a09ab5407f1"/>
      <w:r w:rsidRPr="00D652A7">
        <w:rPr>
          <w:rFonts w:ascii="Times New Roman" w:hAnsi="Times New Roman" w:cs="Times New Roman"/>
          <w:color w:val="000000"/>
          <w:sz w:val="28"/>
          <w:szCs w:val="28"/>
          <w:lang w:val="ru-RU"/>
        </w:rPr>
        <w:t>и другие</w:t>
      </w:r>
      <w:bookmarkEnd w:id="30"/>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lastRenderedPageBreak/>
        <w:t>О братьях наших меньших</w:t>
      </w:r>
      <w:r w:rsidRPr="00D652A7">
        <w:rPr>
          <w:rFonts w:ascii="Times New Roman" w:hAnsi="Times New Roman" w:cs="Times New Roman"/>
          <w:color w:val="000000"/>
          <w:sz w:val="28"/>
          <w:szCs w:val="28"/>
          <w:lang w:val="ru-RU"/>
        </w:rPr>
        <w:t xml:space="preserve">. </w:t>
      </w:r>
      <w:proofErr w:type="gramStart"/>
      <w:r w:rsidRPr="00D652A7">
        <w:rPr>
          <w:rFonts w:ascii="Times New Roman" w:hAnsi="Times New Roman" w:cs="Times New Roman"/>
          <w:color w:val="000000"/>
          <w:sz w:val="28"/>
          <w:szCs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D652A7">
        <w:rPr>
          <w:rFonts w:ascii="Times New Roman" w:hAnsi="Times New Roman" w:cs="Times New Roman"/>
          <w:color w:val="000000"/>
          <w:sz w:val="28"/>
          <w:szCs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31" w:name="dd853ef0-68f9-4441-80c5-be39b469ea42"/>
      <w:r w:rsidRPr="00D652A7">
        <w:rPr>
          <w:rFonts w:ascii="Times New Roman" w:hAnsi="Times New Roman" w:cs="Times New Roman"/>
          <w:color w:val="000000"/>
          <w:sz w:val="28"/>
          <w:szCs w:val="28"/>
          <w:lang w:val="ru-RU"/>
        </w:rPr>
        <w:t>и др.</w:t>
      </w:r>
      <w:bookmarkEnd w:id="31"/>
      <w:r w:rsidRPr="00D652A7">
        <w:rPr>
          <w:rFonts w:ascii="Times New Roman" w:hAnsi="Times New Roman" w:cs="Times New Roman"/>
          <w:color w:val="000000"/>
          <w:sz w:val="28"/>
          <w:szCs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w:t>
      </w:r>
      <w:proofErr w:type="gramStart"/>
      <w:r w:rsidRPr="00D652A7">
        <w:rPr>
          <w:rFonts w:ascii="Times New Roman" w:hAnsi="Times New Roman" w:cs="Times New Roman"/>
          <w:color w:val="000000"/>
          <w:sz w:val="28"/>
          <w:szCs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32" w:name="305fc3fd-0d75-43c6-b5e8-b77dae865863"/>
      <w:r w:rsidRPr="00D652A7">
        <w:rPr>
          <w:rFonts w:ascii="Times New Roman" w:hAnsi="Times New Roman" w:cs="Times New Roman"/>
          <w:color w:val="000000"/>
          <w:sz w:val="28"/>
          <w:szCs w:val="28"/>
          <w:lang w:val="ru-RU"/>
        </w:rPr>
        <w:t>и другие (по выбору)</w:t>
      </w:r>
      <w:bookmarkEnd w:id="32"/>
      <w:r w:rsidRPr="00D652A7">
        <w:rPr>
          <w:rFonts w:ascii="Times New Roman" w:hAnsi="Times New Roman" w:cs="Times New Roman"/>
          <w:color w:val="000000"/>
          <w:sz w:val="28"/>
          <w:szCs w:val="28"/>
          <w:lang w:val="ru-RU"/>
        </w:rPr>
        <w:t>.</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О </w:t>
      </w:r>
      <w:proofErr w:type="gramStart"/>
      <w:r w:rsidRPr="00D652A7">
        <w:rPr>
          <w:rFonts w:ascii="Times New Roman" w:hAnsi="Times New Roman" w:cs="Times New Roman"/>
          <w:i/>
          <w:color w:val="000000"/>
          <w:sz w:val="28"/>
          <w:szCs w:val="28"/>
          <w:lang w:val="ru-RU"/>
        </w:rPr>
        <w:t>наших</w:t>
      </w:r>
      <w:proofErr w:type="gramEnd"/>
      <w:r w:rsidRPr="00D652A7">
        <w:rPr>
          <w:rFonts w:ascii="Times New Roman" w:hAnsi="Times New Roman" w:cs="Times New Roman"/>
          <w:i/>
          <w:color w:val="000000"/>
          <w:sz w:val="28"/>
          <w:szCs w:val="28"/>
          <w:lang w:val="ru-RU"/>
        </w:rPr>
        <w:t xml:space="preserve"> близких, о семье</w:t>
      </w:r>
      <w:r w:rsidRPr="00D652A7">
        <w:rPr>
          <w:rFonts w:ascii="Times New Roman" w:hAnsi="Times New Roman" w:cs="Times New Roman"/>
          <w:color w:val="000000"/>
          <w:sz w:val="28"/>
          <w:szCs w:val="28"/>
          <w:lang w:val="ru-RU"/>
        </w:rPr>
        <w:t xml:space="preserve">. Тема семьи, детства, взаимоотношений взрослых и детей в творчестве писателей и фольклорных произведениях </w:t>
      </w:r>
      <w:bookmarkStart w:id="33" w:name="8497a925-adbe-4600-9382-168da4c3c80b"/>
      <w:r w:rsidRPr="00D652A7">
        <w:rPr>
          <w:rFonts w:ascii="Times New Roman" w:hAnsi="Times New Roman" w:cs="Times New Roman"/>
          <w:color w:val="000000"/>
          <w:sz w:val="28"/>
          <w:szCs w:val="28"/>
          <w:lang w:val="ru-RU"/>
        </w:rPr>
        <w:t>(по выбору)</w:t>
      </w:r>
      <w:bookmarkEnd w:id="33"/>
      <w:r w:rsidRPr="00D652A7">
        <w:rPr>
          <w:rFonts w:ascii="Times New Roman" w:hAnsi="Times New Roman" w:cs="Times New Roman"/>
          <w:color w:val="000000"/>
          <w:sz w:val="28"/>
          <w:szCs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4" w:name="c4dddd01-51be-4cab-bffc-20489de7184c"/>
      <w:r w:rsidRPr="00D652A7">
        <w:rPr>
          <w:rFonts w:ascii="Times New Roman" w:hAnsi="Times New Roman" w:cs="Times New Roman"/>
          <w:color w:val="000000"/>
          <w:sz w:val="28"/>
          <w:szCs w:val="28"/>
          <w:lang w:val="ru-RU"/>
        </w:rPr>
        <w:t>и другое (по выбору)</w:t>
      </w:r>
      <w:bookmarkEnd w:id="34"/>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Зарубежная литература</w:t>
      </w:r>
      <w:r w:rsidRPr="00D652A7">
        <w:rPr>
          <w:rFonts w:ascii="Times New Roman" w:hAnsi="Times New Roman" w:cs="Times New Roman"/>
          <w:color w:val="000000"/>
          <w:sz w:val="28"/>
          <w:szCs w:val="28"/>
          <w:lang w:val="ru-RU"/>
        </w:rPr>
        <w:t xml:space="preserve">. Круг чтения: литературная (авторская) сказка </w:t>
      </w:r>
      <w:bookmarkStart w:id="35" w:name="0c3ae019-4704-47be-8c05-88069337bebf"/>
      <w:r w:rsidRPr="00D652A7">
        <w:rPr>
          <w:rFonts w:ascii="Times New Roman" w:hAnsi="Times New Roman" w:cs="Times New Roman"/>
          <w:color w:val="000000"/>
          <w:sz w:val="28"/>
          <w:szCs w:val="28"/>
          <w:lang w:val="ru-RU"/>
        </w:rPr>
        <w:t>(не менее двух произведений)</w:t>
      </w:r>
      <w:bookmarkEnd w:id="35"/>
      <w:r w:rsidRPr="00D652A7">
        <w:rPr>
          <w:rFonts w:ascii="Times New Roman" w:hAnsi="Times New Roman" w:cs="Times New Roman"/>
          <w:color w:val="000000"/>
          <w:sz w:val="28"/>
          <w:szCs w:val="28"/>
          <w:lang w:val="ru-RU"/>
        </w:rPr>
        <w:t xml:space="preserve">: зарубежные писатели-сказочники (Ш. Перро, Х.-К. Андерсен </w:t>
      </w:r>
      <w:bookmarkStart w:id="36" w:name="0e95da97-7b05-41cd-84b7-0db56826c5ee"/>
      <w:r w:rsidRPr="00D652A7">
        <w:rPr>
          <w:rFonts w:ascii="Times New Roman" w:hAnsi="Times New Roman" w:cs="Times New Roman"/>
          <w:color w:val="000000"/>
          <w:sz w:val="28"/>
          <w:szCs w:val="28"/>
          <w:lang w:val="ru-RU"/>
        </w:rPr>
        <w:t>и др.</w:t>
      </w:r>
      <w:bookmarkEnd w:id="36"/>
      <w:r w:rsidRPr="00D652A7">
        <w:rPr>
          <w:rFonts w:ascii="Times New Roman" w:hAnsi="Times New Roman" w:cs="Times New Roman"/>
          <w:color w:val="000000"/>
          <w:sz w:val="28"/>
          <w:szCs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Ш. Перро «Кот в сапогах», Х.-К. Андерсен «Пятеро из одного стручка» </w:t>
      </w:r>
      <w:bookmarkStart w:id="37" w:name="63220a7a-3056-4cb7-8b8f-8dfa3716a258"/>
      <w:r w:rsidRPr="00D652A7">
        <w:rPr>
          <w:rFonts w:ascii="Times New Roman" w:hAnsi="Times New Roman" w:cs="Times New Roman"/>
          <w:color w:val="000000"/>
          <w:sz w:val="28"/>
          <w:szCs w:val="28"/>
          <w:lang w:val="ru-RU"/>
        </w:rPr>
        <w:t>и другие (по выбору)</w:t>
      </w:r>
      <w:bookmarkEnd w:id="37"/>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Библиографическая культура</w:t>
      </w:r>
      <w:r w:rsidRPr="00D652A7">
        <w:rPr>
          <w:rFonts w:ascii="Times New Roman" w:hAnsi="Times New Roman" w:cs="Times New Roman"/>
          <w:color w:val="000000"/>
          <w:sz w:val="28"/>
          <w:szCs w:val="28"/>
          <w:lang w:val="ru-RU"/>
        </w:rPr>
        <w:t xml:space="preserve"> </w:t>
      </w:r>
      <w:r w:rsidRPr="00D652A7">
        <w:rPr>
          <w:rFonts w:ascii="Times New Roman" w:hAnsi="Times New Roman" w:cs="Times New Roman"/>
          <w:i/>
          <w:color w:val="000000"/>
          <w:sz w:val="28"/>
          <w:szCs w:val="28"/>
          <w:lang w:val="ru-RU"/>
        </w:rPr>
        <w:t>(работа с детской книгой и справочной литературой)</w:t>
      </w:r>
      <w:r w:rsidRPr="00D652A7">
        <w:rPr>
          <w:rFonts w:ascii="Times New Roman" w:hAnsi="Times New Roman" w:cs="Times New Roman"/>
          <w:color w:val="000000"/>
          <w:sz w:val="28"/>
          <w:szCs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Базовые логические и исследовательские действия</w:t>
      </w:r>
      <w:r w:rsidRPr="00D652A7">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способствуют формированию умений:</w:t>
      </w:r>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сравнивать и группировать различные произведения по теме (о Родине,</w:t>
      </w:r>
      <w:proofErr w:type="gramEnd"/>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 родной природе, о детях, о животных, о семье, о чудесах и превращениях),</w:t>
      </w:r>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по жанрам (произведения устного народного творчества, сказка (фольклорная</w:t>
      </w:r>
      <w:proofErr w:type="gramEnd"/>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и литературная), рассказ, басня, стихотворение);</w:t>
      </w:r>
      <w:proofErr w:type="gramEnd"/>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анализировать те</w:t>
      </w:r>
      <w:proofErr w:type="gramStart"/>
      <w:r w:rsidRPr="00D652A7">
        <w:rPr>
          <w:rFonts w:ascii="Times New Roman" w:hAnsi="Times New Roman" w:cs="Times New Roman"/>
          <w:color w:val="000000"/>
          <w:sz w:val="28"/>
          <w:szCs w:val="28"/>
          <w:lang w:val="ru-RU"/>
        </w:rPr>
        <w:t>кст ск</w:t>
      </w:r>
      <w:proofErr w:type="gramEnd"/>
      <w:r w:rsidRPr="00D652A7">
        <w:rPr>
          <w:rFonts w:ascii="Times New Roman" w:hAnsi="Times New Roman" w:cs="Times New Roman"/>
          <w:color w:val="000000"/>
          <w:sz w:val="28"/>
          <w:szCs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01C6E" w:rsidRPr="00D652A7" w:rsidRDefault="00816883" w:rsidP="00A97A9E">
      <w:pPr>
        <w:numPr>
          <w:ilvl w:val="0"/>
          <w:numId w:val="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анализировать те</w:t>
      </w:r>
      <w:proofErr w:type="gramStart"/>
      <w:r w:rsidRPr="00D652A7">
        <w:rPr>
          <w:rFonts w:ascii="Times New Roman" w:hAnsi="Times New Roman" w:cs="Times New Roman"/>
          <w:color w:val="000000"/>
          <w:sz w:val="28"/>
          <w:szCs w:val="28"/>
          <w:lang w:val="ru-RU"/>
        </w:rPr>
        <w:t>кст ст</w:t>
      </w:r>
      <w:proofErr w:type="gramEnd"/>
      <w:r w:rsidRPr="00D652A7">
        <w:rPr>
          <w:rFonts w:ascii="Times New Roman" w:hAnsi="Times New Roman" w:cs="Times New Roman"/>
          <w:color w:val="000000"/>
          <w:sz w:val="28"/>
          <w:szCs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Работа с информацией</w:t>
      </w:r>
      <w:r w:rsidRPr="00D652A7">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способствует формированию умений:</w:t>
      </w:r>
    </w:p>
    <w:p w:rsidR="00001C6E" w:rsidRPr="00D652A7" w:rsidRDefault="00816883" w:rsidP="00A97A9E">
      <w:pPr>
        <w:numPr>
          <w:ilvl w:val="0"/>
          <w:numId w:val="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соотносить иллюстрации с текстом произведения;</w:t>
      </w:r>
    </w:p>
    <w:p w:rsidR="00001C6E" w:rsidRPr="00D652A7" w:rsidRDefault="00816883" w:rsidP="00A97A9E">
      <w:pPr>
        <w:numPr>
          <w:ilvl w:val="0"/>
          <w:numId w:val="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ориентироваться в содержании книги, каталоге, выбирать книгу по автору, каталогу на основе рекомендованного списка;</w:t>
      </w:r>
    </w:p>
    <w:p w:rsidR="00001C6E" w:rsidRPr="00D652A7" w:rsidRDefault="00816883" w:rsidP="00A97A9E">
      <w:pPr>
        <w:numPr>
          <w:ilvl w:val="0"/>
          <w:numId w:val="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 информации, представленной в оглавлении, в иллюстрациях предполагать тему и содержание книги;</w:t>
      </w:r>
    </w:p>
    <w:p w:rsidR="00001C6E" w:rsidRPr="00D652A7" w:rsidRDefault="00816883" w:rsidP="00A97A9E">
      <w:pPr>
        <w:numPr>
          <w:ilvl w:val="0"/>
          <w:numId w:val="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пользоваться словарями для уточнения значения незнакомого слова.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Коммуникативные универсальные учебные</w:t>
      </w:r>
      <w:r w:rsidRPr="00D652A7">
        <w:rPr>
          <w:rFonts w:ascii="Times New Roman" w:hAnsi="Times New Roman" w:cs="Times New Roman"/>
          <w:color w:val="000000"/>
          <w:sz w:val="28"/>
          <w:szCs w:val="28"/>
          <w:lang w:val="ru-RU"/>
        </w:rPr>
        <w:t xml:space="preserve"> действия способствуют формированию умений:</w:t>
      </w:r>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на заданную тему;</w:t>
      </w:r>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пересказывать подробно и выборочно прочитанное произведение;</w:t>
      </w:r>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описывать (устно) картины природы;</w:t>
      </w:r>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сочинять по аналогии с </w:t>
      </w:r>
      <w:proofErr w:type="gramStart"/>
      <w:r w:rsidRPr="00D652A7">
        <w:rPr>
          <w:rFonts w:ascii="Times New Roman" w:hAnsi="Times New Roman" w:cs="Times New Roman"/>
          <w:color w:val="000000"/>
          <w:sz w:val="28"/>
          <w:szCs w:val="28"/>
          <w:lang w:val="ru-RU"/>
        </w:rPr>
        <w:t>прочитанным</w:t>
      </w:r>
      <w:proofErr w:type="gramEnd"/>
      <w:r w:rsidRPr="00D652A7">
        <w:rPr>
          <w:rFonts w:ascii="Times New Roman" w:hAnsi="Times New Roman" w:cs="Times New Roman"/>
          <w:color w:val="000000"/>
          <w:sz w:val="28"/>
          <w:szCs w:val="28"/>
          <w:lang w:val="ru-RU"/>
        </w:rPr>
        <w:t xml:space="preserve"> загадки, рассказы, небольшие сказки;</w:t>
      </w:r>
    </w:p>
    <w:p w:rsidR="00001C6E" w:rsidRPr="00D652A7" w:rsidRDefault="00816883" w:rsidP="00A97A9E">
      <w:pPr>
        <w:numPr>
          <w:ilvl w:val="0"/>
          <w:numId w:val="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инсценировках и драматизации отрывков из художественных произведений.</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Регулятивные универсальные учебные действия</w:t>
      </w:r>
      <w:r w:rsidRPr="00D652A7">
        <w:rPr>
          <w:rFonts w:ascii="Times New Roman" w:hAnsi="Times New Roman" w:cs="Times New Roman"/>
          <w:color w:val="000000"/>
          <w:sz w:val="28"/>
          <w:szCs w:val="28"/>
          <w:lang w:val="ru-RU"/>
        </w:rPr>
        <w:t xml:space="preserve"> способствуют формированию умений:</w:t>
      </w:r>
    </w:p>
    <w:p w:rsidR="00001C6E" w:rsidRPr="00D652A7" w:rsidRDefault="00816883" w:rsidP="00A97A9E">
      <w:pPr>
        <w:numPr>
          <w:ilvl w:val="0"/>
          <w:numId w:val="1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оценивать своё эмоциональное состояние, возникшее при прочтении (слушании) произведения;</w:t>
      </w:r>
    </w:p>
    <w:p w:rsidR="00001C6E" w:rsidRPr="00D652A7" w:rsidRDefault="00816883" w:rsidP="00A97A9E">
      <w:pPr>
        <w:numPr>
          <w:ilvl w:val="0"/>
          <w:numId w:val="1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удерживать в памяти последовательность событий прослушанного (прочитанного) текста;</w:t>
      </w:r>
    </w:p>
    <w:p w:rsidR="00001C6E" w:rsidRPr="00D652A7" w:rsidRDefault="00816883" w:rsidP="00A97A9E">
      <w:pPr>
        <w:numPr>
          <w:ilvl w:val="0"/>
          <w:numId w:val="1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контролировать выполнение поставленной учебной задачи при чтении</w:t>
      </w:r>
    </w:p>
    <w:p w:rsidR="00001C6E" w:rsidRPr="00D652A7" w:rsidRDefault="00816883" w:rsidP="00A97A9E">
      <w:pPr>
        <w:numPr>
          <w:ilvl w:val="0"/>
          <w:numId w:val="10"/>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(слушании) произведения;</w:t>
      </w:r>
    </w:p>
    <w:p w:rsidR="00001C6E" w:rsidRPr="00D652A7" w:rsidRDefault="00816883" w:rsidP="00A97A9E">
      <w:pPr>
        <w:numPr>
          <w:ilvl w:val="0"/>
          <w:numId w:val="1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проверять (по образцу) выполнение поставленной учебной задачи.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Совместная деятельность</w:t>
      </w:r>
      <w:r w:rsidRPr="00D652A7">
        <w:rPr>
          <w:rFonts w:ascii="Times New Roman" w:hAnsi="Times New Roman" w:cs="Times New Roman"/>
          <w:color w:val="000000"/>
          <w:sz w:val="28"/>
          <w:szCs w:val="28"/>
          <w:lang w:val="ru-RU"/>
        </w:rPr>
        <w:t xml:space="preserve"> способствует формированию умений:</w:t>
      </w:r>
    </w:p>
    <w:p w:rsidR="00001C6E" w:rsidRPr="00D652A7" w:rsidRDefault="00816883" w:rsidP="00A97A9E">
      <w:pPr>
        <w:numPr>
          <w:ilvl w:val="0"/>
          <w:numId w:val="11"/>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себе партнёров по совместной деятельности;</w:t>
      </w:r>
    </w:p>
    <w:p w:rsidR="00001C6E" w:rsidRPr="00D652A7" w:rsidRDefault="00816883" w:rsidP="00A97A9E">
      <w:pPr>
        <w:numPr>
          <w:ilvl w:val="0"/>
          <w:numId w:val="11"/>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распределять работу, договариваться, приходить к общему решению, отвечать за общий результат работы.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333333"/>
          <w:sz w:val="28"/>
          <w:szCs w:val="28"/>
          <w:lang w:val="ru-RU"/>
        </w:rPr>
        <w:t>3 КЛАСС</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О Родине и её истории.</w:t>
      </w:r>
      <w:r w:rsidRPr="00D652A7">
        <w:rPr>
          <w:rFonts w:ascii="Times New Roman" w:hAnsi="Times New Roman" w:cs="Times New Roman"/>
          <w:color w:val="000000"/>
          <w:sz w:val="28"/>
          <w:szCs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D652A7">
        <w:rPr>
          <w:rFonts w:ascii="Times New Roman" w:hAnsi="Times New Roman" w:cs="Times New Roman"/>
          <w:color w:val="000000"/>
          <w:sz w:val="28"/>
          <w:szCs w:val="28"/>
        </w:rPr>
        <w:t>I</w:t>
      </w:r>
      <w:proofErr w:type="gramEnd"/>
      <w:r w:rsidRPr="00D652A7">
        <w:rPr>
          <w:rFonts w:ascii="Times New Roman" w:hAnsi="Times New Roman" w:cs="Times New Roman"/>
          <w:color w:val="000000"/>
          <w:sz w:val="28"/>
          <w:szCs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8" w:name="96e70618-7a1d-4135-8fd3-a8d5b625e8a7"/>
      <w:r w:rsidRPr="00D652A7">
        <w:rPr>
          <w:rFonts w:ascii="Times New Roman" w:hAnsi="Times New Roman" w:cs="Times New Roman"/>
          <w:color w:val="000000"/>
          <w:sz w:val="28"/>
          <w:szCs w:val="28"/>
          <w:lang w:val="ru-RU"/>
        </w:rPr>
        <w:t>и другое (по выбору)</w:t>
      </w:r>
      <w:bookmarkEnd w:id="38"/>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Фольклор (устное народное творчество). </w:t>
      </w:r>
      <w:proofErr w:type="gramStart"/>
      <w:r w:rsidRPr="00D652A7">
        <w:rPr>
          <w:rFonts w:ascii="Times New Roman" w:hAnsi="Times New Roman" w:cs="Times New Roman"/>
          <w:color w:val="000000"/>
          <w:sz w:val="28"/>
          <w:szCs w:val="28"/>
          <w:lang w:val="ru-RU"/>
        </w:rPr>
        <w:t>Круг чтения: малые жанры фольклора (пословицы, потешки, считалки, небылицы, скороговорки, загадки, по выбору).</w:t>
      </w:r>
      <w:proofErr w:type="gramEnd"/>
      <w:r w:rsidRPr="00D652A7">
        <w:rPr>
          <w:rFonts w:ascii="Times New Roman" w:hAnsi="Times New Roman" w:cs="Times New Roman"/>
          <w:color w:val="000000"/>
          <w:sz w:val="28"/>
          <w:szCs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Фольклорная сказка как отражение общечеловеческих ценностей и нравственных правил.</w:t>
      </w:r>
      <w:r w:rsidRPr="00D652A7">
        <w:rPr>
          <w:rFonts w:ascii="Times New Roman" w:hAnsi="Times New Roman" w:cs="Times New Roman"/>
          <w:color w:val="000000"/>
          <w:sz w:val="28"/>
          <w:szCs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9" w:name="6dc3c912-0f6b-44b2-87fb-4fa8c0a8ddd8"/>
      <w:r w:rsidRPr="00D652A7">
        <w:rPr>
          <w:rFonts w:ascii="Times New Roman" w:hAnsi="Times New Roman" w:cs="Times New Roman"/>
          <w:color w:val="000000"/>
          <w:sz w:val="28"/>
          <w:szCs w:val="28"/>
          <w:lang w:val="ru-RU"/>
        </w:rPr>
        <w:t>и др.)</w:t>
      </w:r>
      <w:bookmarkEnd w:id="39"/>
      <w:r w:rsidRPr="00D652A7">
        <w:rPr>
          <w:rFonts w:ascii="Times New Roman" w:hAnsi="Times New Roman" w:cs="Times New Roman"/>
          <w:color w:val="000000"/>
          <w:sz w:val="28"/>
          <w:szCs w:val="28"/>
          <w:lang w:val="ru-RU"/>
        </w:rPr>
        <w:t>. Отражение в сказках народного быта и культуры. Составление плана сказки.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Круг чтения: народная песня.</w:t>
      </w:r>
      <w:r w:rsidRPr="00D652A7">
        <w:rPr>
          <w:rFonts w:ascii="Times New Roman" w:hAnsi="Times New Roman" w:cs="Times New Roman"/>
          <w:color w:val="000000"/>
          <w:sz w:val="28"/>
          <w:szCs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40" w:name="2d4a2950-b4e9-4f16-a8a6-487d5016001d"/>
      <w:r w:rsidRPr="00D652A7">
        <w:rPr>
          <w:rFonts w:ascii="Times New Roman" w:hAnsi="Times New Roman" w:cs="Times New Roman"/>
          <w:color w:val="000000"/>
          <w:sz w:val="28"/>
          <w:szCs w:val="28"/>
          <w:lang w:val="ru-RU"/>
        </w:rPr>
        <w:t>и другие (по выбору)</w:t>
      </w:r>
      <w:bookmarkEnd w:id="40"/>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Творчество А. С. Пушкина. </w:t>
      </w:r>
      <w:r w:rsidRPr="00D652A7">
        <w:rPr>
          <w:rFonts w:ascii="Times New Roman" w:hAnsi="Times New Roman" w:cs="Times New Roman"/>
          <w:color w:val="000000"/>
          <w:sz w:val="28"/>
          <w:szCs w:val="28"/>
          <w:lang w:val="ru-RU"/>
        </w:rPr>
        <w:t xml:space="preserve">А. С. Пушкин – великий русский поэт. Лирические произведения А. С. Пушкина: средства художественной </w:t>
      </w:r>
      <w:r w:rsidRPr="00D652A7">
        <w:rPr>
          <w:rFonts w:ascii="Times New Roman" w:hAnsi="Times New Roman" w:cs="Times New Roman"/>
          <w:color w:val="000000"/>
          <w:sz w:val="28"/>
          <w:szCs w:val="28"/>
          <w:lang w:val="ru-RU"/>
        </w:rPr>
        <w:lastRenderedPageBreak/>
        <w:t xml:space="preserve">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41" w:name="80f00626-952e-41bd-9beb-6d0f5fe1ba6b"/>
      <w:r w:rsidRPr="00D652A7">
        <w:rPr>
          <w:rFonts w:ascii="Times New Roman" w:hAnsi="Times New Roman" w:cs="Times New Roman"/>
          <w:color w:val="000000"/>
          <w:sz w:val="28"/>
          <w:szCs w:val="28"/>
          <w:lang w:val="ru-RU"/>
        </w:rPr>
        <w:t>и другие по выбору)</w:t>
      </w:r>
      <w:bookmarkEnd w:id="41"/>
      <w:r w:rsidRPr="00D652A7">
        <w:rPr>
          <w:rFonts w:ascii="Times New Roman" w:hAnsi="Times New Roman" w:cs="Times New Roman"/>
          <w:color w:val="000000"/>
          <w:sz w:val="28"/>
          <w:szCs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D652A7">
        <w:rPr>
          <w:rFonts w:ascii="Times New Roman" w:hAnsi="Times New Roman" w:cs="Times New Roman"/>
          <w:color w:val="000000"/>
          <w:sz w:val="28"/>
          <w:szCs w:val="28"/>
          <w:lang w:val="ru-RU"/>
        </w:rPr>
        <w:t>фольклорными</w:t>
      </w:r>
      <w:proofErr w:type="gramEnd"/>
      <w:r w:rsidRPr="00D652A7">
        <w:rPr>
          <w:rFonts w:ascii="Times New Roman" w:hAnsi="Times New Roman" w:cs="Times New Roman"/>
          <w:color w:val="000000"/>
          <w:sz w:val="28"/>
          <w:szCs w:val="28"/>
          <w:lang w:val="ru-RU"/>
        </w:rPr>
        <w:t>. Положительные и отрицательные герои, волшебные помощники, язык авторской сказки. И. Я. Билибин – иллюстратор сказок А. С. Пушкина.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42" w:name="db43cb12-75a1-43f5-b252-1995adfd2fff"/>
      <w:r w:rsidRPr="00D652A7">
        <w:rPr>
          <w:rFonts w:ascii="Times New Roman" w:hAnsi="Times New Roman" w:cs="Times New Roman"/>
          <w:color w:val="000000"/>
          <w:sz w:val="28"/>
          <w:szCs w:val="28"/>
          <w:lang w:val="ru-RU"/>
        </w:rPr>
        <w:t>и другие (по выбору)</w:t>
      </w:r>
      <w:bookmarkEnd w:id="42"/>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Творчество И. А. Крылова.</w:t>
      </w:r>
      <w:r w:rsidRPr="00D652A7">
        <w:rPr>
          <w:rFonts w:ascii="Times New Roman" w:hAnsi="Times New Roman" w:cs="Times New Roman"/>
          <w:color w:val="000000"/>
          <w:sz w:val="28"/>
          <w:szCs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3" w:name="99ba0051-1be8-4e8f-b0dd-a10143c31c81"/>
      <w:r w:rsidRPr="00D652A7">
        <w:rPr>
          <w:rFonts w:ascii="Times New Roman" w:hAnsi="Times New Roman" w:cs="Times New Roman"/>
          <w:color w:val="000000"/>
          <w:sz w:val="28"/>
          <w:szCs w:val="28"/>
          <w:lang w:val="ru-RU"/>
        </w:rPr>
        <w:t>(не менее двух)</w:t>
      </w:r>
      <w:bookmarkEnd w:id="43"/>
      <w:r w:rsidRPr="00D652A7">
        <w:rPr>
          <w:rFonts w:ascii="Times New Roman" w:hAnsi="Times New Roman" w:cs="Times New Roman"/>
          <w:color w:val="000000"/>
          <w:sz w:val="28"/>
          <w:szCs w:val="28"/>
          <w:lang w:val="ru-RU"/>
        </w:rPr>
        <w:t xml:space="preserve">: назначение, темы и герои, особенности языка. Явная и скрытая мораль басен. Использование крылатых выражений в речи.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И.А. Крылов «Ворона и Лисица», «Лисица и виноград», «Мартышка и очки» </w:t>
      </w:r>
      <w:bookmarkStart w:id="44" w:name="738a01c7-d12e-4abb-aa19-15d8e09af024"/>
      <w:r w:rsidRPr="00D652A7">
        <w:rPr>
          <w:rFonts w:ascii="Times New Roman" w:hAnsi="Times New Roman" w:cs="Times New Roman"/>
          <w:color w:val="000000"/>
          <w:sz w:val="28"/>
          <w:szCs w:val="28"/>
          <w:lang w:val="ru-RU"/>
        </w:rPr>
        <w:t>и другие (по выбору)</w:t>
      </w:r>
      <w:bookmarkEnd w:id="44"/>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Картины природы в произведениях поэтов и писателей Х</w:t>
      </w:r>
      <w:proofErr w:type="gramStart"/>
      <w:r w:rsidRPr="00D652A7">
        <w:rPr>
          <w:rFonts w:ascii="Times New Roman" w:hAnsi="Times New Roman" w:cs="Times New Roman"/>
          <w:i/>
          <w:color w:val="000000"/>
          <w:sz w:val="28"/>
          <w:szCs w:val="28"/>
        </w:rPr>
        <w:t>I</w:t>
      </w:r>
      <w:proofErr w:type="gramEnd"/>
      <w:r w:rsidRPr="00D652A7">
        <w:rPr>
          <w:rFonts w:ascii="Times New Roman" w:hAnsi="Times New Roman" w:cs="Times New Roman"/>
          <w:i/>
          <w:color w:val="000000"/>
          <w:sz w:val="28"/>
          <w:szCs w:val="28"/>
          <w:lang w:val="ru-RU"/>
        </w:rPr>
        <w:t>Х–ХХ веков</w:t>
      </w:r>
      <w:r w:rsidRPr="00D652A7">
        <w:rPr>
          <w:rFonts w:ascii="Times New Roman" w:hAnsi="Times New Roman" w:cs="Times New Roman"/>
          <w:color w:val="000000"/>
          <w:sz w:val="28"/>
          <w:szCs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5" w:name="a8556af8-9a03-49c3-b8c8-d0217dccd1c5"/>
      <w:r w:rsidRPr="00D652A7">
        <w:rPr>
          <w:rFonts w:ascii="Times New Roman" w:hAnsi="Times New Roman" w:cs="Times New Roman"/>
          <w:color w:val="000000"/>
          <w:sz w:val="28"/>
          <w:szCs w:val="28"/>
          <w:lang w:val="ru-RU"/>
        </w:rPr>
        <w:t>(не менее пяти авторов по выбору)</w:t>
      </w:r>
      <w:bookmarkEnd w:id="45"/>
      <w:r w:rsidRPr="00D652A7">
        <w:rPr>
          <w:rFonts w:ascii="Times New Roman" w:hAnsi="Times New Roman" w:cs="Times New Roman"/>
          <w:color w:val="000000"/>
          <w:sz w:val="28"/>
          <w:szCs w:val="28"/>
          <w:lang w:val="ru-RU"/>
        </w:rPr>
        <w:t xml:space="preserve">: Ф. И. Тютчева, А. А. Фета, А. Н. Майкова, Н. А. Некрасова, А. А. Блока, И. А. Бунина, </w:t>
      </w:r>
      <w:bookmarkStart w:id="46" w:name="236d15e5-7adb-4fc2-919e-678797fd1898"/>
      <w:r w:rsidRPr="00D652A7">
        <w:rPr>
          <w:rFonts w:ascii="Times New Roman" w:hAnsi="Times New Roman" w:cs="Times New Roman"/>
          <w:color w:val="000000"/>
          <w:sz w:val="28"/>
          <w:szCs w:val="28"/>
          <w:lang w:val="ru-RU"/>
        </w:rPr>
        <w:t>С. А. Есенина, А. П. Чехова, К. Г. Паустовского и др.</w:t>
      </w:r>
      <w:bookmarkEnd w:id="46"/>
      <w:r w:rsidRPr="00D652A7">
        <w:rPr>
          <w:rFonts w:ascii="Times New Roman" w:hAnsi="Times New Roman" w:cs="Times New Roman"/>
          <w:color w:val="000000"/>
          <w:sz w:val="28"/>
          <w:szCs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D652A7">
        <w:rPr>
          <w:rFonts w:ascii="Times New Roman" w:hAnsi="Times New Roman" w:cs="Times New Roman"/>
          <w:color w:val="000000"/>
          <w:sz w:val="28"/>
          <w:szCs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Ф.И. Тютчев «Есть в осени первоначальной…», А.А. Фет «Кот поёт, глаза прищуря», «Мама! </w:t>
      </w:r>
      <w:proofErr w:type="gramStart"/>
      <w:r w:rsidRPr="00D652A7">
        <w:rPr>
          <w:rFonts w:ascii="Times New Roman" w:hAnsi="Times New Roman" w:cs="Times New Roman"/>
          <w:color w:val="000000"/>
          <w:sz w:val="28"/>
          <w:szCs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7" w:name="b39133dd-5b08-4549-a5bd-8bf368254092"/>
      <w:r w:rsidRPr="00D652A7">
        <w:rPr>
          <w:rFonts w:ascii="Times New Roman" w:hAnsi="Times New Roman" w:cs="Times New Roman"/>
          <w:color w:val="000000"/>
          <w:sz w:val="28"/>
          <w:szCs w:val="28"/>
          <w:lang w:val="ru-RU"/>
        </w:rPr>
        <w:t>и другие (по выбору)</w:t>
      </w:r>
      <w:bookmarkEnd w:id="47"/>
      <w:r w:rsidRPr="00D652A7">
        <w:rPr>
          <w:rFonts w:ascii="Times New Roman" w:hAnsi="Times New Roman" w:cs="Times New Roman"/>
          <w:color w:val="000000"/>
          <w:sz w:val="28"/>
          <w:szCs w:val="28"/>
          <w:lang w:val="ru-RU"/>
        </w:rPr>
        <w:t>.</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Творчество Л. Н. Толстого</w:t>
      </w:r>
      <w:r w:rsidRPr="00D652A7">
        <w:rPr>
          <w:rFonts w:ascii="Times New Roman" w:hAnsi="Times New Roman" w:cs="Times New Roman"/>
          <w:color w:val="000000"/>
          <w:sz w:val="28"/>
          <w:szCs w:val="28"/>
          <w:lang w:val="ru-RU"/>
        </w:rPr>
        <w:t xml:space="preserve">. Жанровое многообразие произведений Л. Н. Толстого: сказки, рассказы, басни, быль </w:t>
      </w:r>
      <w:bookmarkStart w:id="48" w:name="1a0e8552-8319-44da-b4b7-9c067d7af546"/>
      <w:r w:rsidRPr="00D652A7">
        <w:rPr>
          <w:rFonts w:ascii="Times New Roman" w:hAnsi="Times New Roman" w:cs="Times New Roman"/>
          <w:color w:val="000000"/>
          <w:sz w:val="28"/>
          <w:szCs w:val="28"/>
          <w:lang w:val="ru-RU"/>
        </w:rPr>
        <w:t>(не менее трёх произведений)</w:t>
      </w:r>
      <w:bookmarkEnd w:id="48"/>
      <w:r w:rsidRPr="00D652A7">
        <w:rPr>
          <w:rFonts w:ascii="Times New Roman" w:hAnsi="Times New Roman" w:cs="Times New Roman"/>
          <w:color w:val="000000"/>
          <w:sz w:val="28"/>
          <w:szCs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Л.Н. Толстой «Лебеди», «Зайцы», «Прыжок», «Акула» </w:t>
      </w:r>
      <w:bookmarkStart w:id="49" w:name="7bc5c68d-92f5-41d5-9535-d638ea476e3f"/>
      <w:r w:rsidRPr="00D652A7">
        <w:rPr>
          <w:rFonts w:ascii="Times New Roman" w:hAnsi="Times New Roman" w:cs="Times New Roman"/>
          <w:color w:val="000000"/>
          <w:sz w:val="28"/>
          <w:szCs w:val="28"/>
          <w:lang w:val="ru-RU"/>
        </w:rPr>
        <w:t>и другие</w:t>
      </w:r>
      <w:bookmarkEnd w:id="49"/>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Литературная сказка.</w:t>
      </w:r>
      <w:r w:rsidRPr="00D652A7">
        <w:rPr>
          <w:rFonts w:ascii="Times New Roman" w:hAnsi="Times New Roman" w:cs="Times New Roman"/>
          <w:color w:val="000000"/>
          <w:sz w:val="28"/>
          <w:szCs w:val="28"/>
          <w:lang w:val="ru-RU"/>
        </w:rPr>
        <w:t xml:space="preserve"> Литературная сказка русских писателей </w:t>
      </w:r>
      <w:bookmarkStart w:id="50" w:name="14358877-86a6-40e2-9fb5-58334b8a6e9a"/>
      <w:r w:rsidRPr="00D652A7">
        <w:rPr>
          <w:rFonts w:ascii="Times New Roman" w:hAnsi="Times New Roman" w:cs="Times New Roman"/>
          <w:color w:val="000000"/>
          <w:sz w:val="28"/>
          <w:szCs w:val="28"/>
          <w:lang w:val="ru-RU"/>
        </w:rPr>
        <w:t>(не менее двух)</w:t>
      </w:r>
      <w:bookmarkEnd w:id="50"/>
      <w:r w:rsidRPr="00D652A7">
        <w:rPr>
          <w:rFonts w:ascii="Times New Roman" w:hAnsi="Times New Roman" w:cs="Times New Roman"/>
          <w:color w:val="000000"/>
          <w:sz w:val="28"/>
          <w:szCs w:val="28"/>
          <w:lang w:val="ru-RU"/>
        </w:rPr>
        <w:t xml:space="preserve">. Круг чтения: произведения В. М. Гаршина, М. Горького, И. </w:t>
      </w:r>
      <w:r w:rsidRPr="00D652A7">
        <w:rPr>
          <w:rFonts w:ascii="Times New Roman" w:hAnsi="Times New Roman" w:cs="Times New Roman"/>
          <w:color w:val="000000"/>
          <w:sz w:val="28"/>
          <w:szCs w:val="28"/>
          <w:lang w:val="ru-RU"/>
        </w:rPr>
        <w:lastRenderedPageBreak/>
        <w:t xml:space="preserve">С. Соколова-Микитова </w:t>
      </w:r>
      <w:bookmarkStart w:id="51" w:name="c6bf05b5-49bd-40a2-90b7-cfd41b2279a7"/>
      <w:r w:rsidRPr="00D652A7">
        <w:rPr>
          <w:rFonts w:ascii="Times New Roman" w:hAnsi="Times New Roman" w:cs="Times New Roman"/>
          <w:color w:val="000000"/>
          <w:sz w:val="28"/>
          <w:szCs w:val="28"/>
          <w:lang w:val="ru-RU"/>
        </w:rPr>
        <w:t>и др.</w:t>
      </w:r>
      <w:bookmarkEnd w:id="51"/>
      <w:r w:rsidRPr="00D652A7">
        <w:rPr>
          <w:rFonts w:ascii="Times New Roman" w:hAnsi="Times New Roman" w:cs="Times New Roman"/>
          <w:color w:val="000000"/>
          <w:sz w:val="28"/>
          <w:szCs w:val="28"/>
          <w:lang w:val="ru-RU"/>
        </w:rPr>
        <w:t xml:space="preserve"> Особенности авторских сказок (сюжет, язык, герои). Составление аннотации.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52" w:name="ea02cf5f-d5e4-4b30-812a-1b46ec679534"/>
      <w:r w:rsidRPr="00D652A7">
        <w:rPr>
          <w:rFonts w:ascii="Times New Roman" w:hAnsi="Times New Roman" w:cs="Times New Roman"/>
          <w:color w:val="000000"/>
          <w:sz w:val="28"/>
          <w:szCs w:val="28"/>
          <w:lang w:val="ru-RU"/>
        </w:rPr>
        <w:t>и другие (по выбору)</w:t>
      </w:r>
      <w:bookmarkEnd w:id="52"/>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взаимоотношениях человека и животных</w:t>
      </w:r>
      <w:r w:rsidRPr="00D652A7">
        <w:rPr>
          <w:rFonts w:ascii="Times New Roman" w:hAnsi="Times New Roman" w:cs="Times New Roman"/>
          <w:color w:val="000000"/>
          <w:sz w:val="28"/>
          <w:szCs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D652A7">
        <w:rPr>
          <w:rFonts w:ascii="Times New Roman" w:hAnsi="Times New Roman" w:cs="Times New Roman"/>
          <w:color w:val="000000"/>
          <w:sz w:val="28"/>
          <w:szCs w:val="28"/>
          <w:lang w:val="ru-RU"/>
        </w:rPr>
        <w:t>Мамина-Сибиряка</w:t>
      </w:r>
      <w:proofErr w:type="gramEnd"/>
      <w:r w:rsidRPr="00D652A7">
        <w:rPr>
          <w:rFonts w:ascii="Times New Roman" w:hAnsi="Times New Roman" w:cs="Times New Roman"/>
          <w:color w:val="000000"/>
          <w:sz w:val="28"/>
          <w:szCs w:val="28"/>
          <w:lang w:val="ru-RU"/>
        </w:rPr>
        <w:t xml:space="preserve">, К. Г. Паустовского, М. М. Пришвина, Б. С. Житкова. </w:t>
      </w:r>
      <w:proofErr w:type="gramStart"/>
      <w:r w:rsidRPr="00D652A7">
        <w:rPr>
          <w:rFonts w:ascii="Times New Roman" w:hAnsi="Times New Roman" w:cs="Times New Roman"/>
          <w:color w:val="000000"/>
          <w:sz w:val="28"/>
          <w:szCs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Б.С. Житков «Про обезьянку», К.Г. Паустовский «Барсучий нос», «Кот-ворюга», Д.Н. </w:t>
      </w:r>
      <w:proofErr w:type="gramStart"/>
      <w:r w:rsidRPr="00D652A7">
        <w:rPr>
          <w:rFonts w:ascii="Times New Roman" w:hAnsi="Times New Roman" w:cs="Times New Roman"/>
          <w:color w:val="000000"/>
          <w:sz w:val="28"/>
          <w:szCs w:val="28"/>
          <w:lang w:val="ru-RU"/>
        </w:rPr>
        <w:t>Мамин-Сибиряк</w:t>
      </w:r>
      <w:proofErr w:type="gramEnd"/>
      <w:r w:rsidRPr="00D652A7">
        <w:rPr>
          <w:rFonts w:ascii="Times New Roman" w:hAnsi="Times New Roman" w:cs="Times New Roman"/>
          <w:color w:val="000000"/>
          <w:sz w:val="28"/>
          <w:szCs w:val="28"/>
          <w:lang w:val="ru-RU"/>
        </w:rPr>
        <w:t xml:space="preserve"> «Приёмыш» </w:t>
      </w:r>
      <w:bookmarkStart w:id="53" w:name="68f21dae-0b2e-4871-b761-be4991ec4878"/>
      <w:r w:rsidRPr="00D652A7">
        <w:rPr>
          <w:rFonts w:ascii="Times New Roman" w:hAnsi="Times New Roman" w:cs="Times New Roman"/>
          <w:color w:val="000000"/>
          <w:sz w:val="28"/>
          <w:szCs w:val="28"/>
          <w:lang w:val="ru-RU"/>
        </w:rPr>
        <w:t>и другое (по выбору)</w:t>
      </w:r>
      <w:bookmarkEnd w:id="53"/>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детях</w:t>
      </w:r>
      <w:r w:rsidRPr="00D652A7">
        <w:rPr>
          <w:rFonts w:ascii="Times New Roman" w:hAnsi="Times New Roman" w:cs="Times New Roman"/>
          <w:color w:val="000000"/>
          <w:sz w:val="28"/>
          <w:szCs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4" w:name="7684134c-2d89-4058-b80b-6ad24d340e2c"/>
      <w:r w:rsidRPr="00D652A7">
        <w:rPr>
          <w:rFonts w:ascii="Times New Roman" w:hAnsi="Times New Roman" w:cs="Times New Roman"/>
          <w:color w:val="000000"/>
          <w:sz w:val="28"/>
          <w:szCs w:val="28"/>
          <w:lang w:val="ru-RU"/>
        </w:rPr>
        <w:t>произведения по выбору двух-трёх авторов</w:t>
      </w:r>
      <w:bookmarkEnd w:id="54"/>
      <w:r w:rsidRPr="00D652A7">
        <w:rPr>
          <w:rFonts w:ascii="Times New Roman" w:hAnsi="Times New Roman" w:cs="Times New Roman"/>
          <w:color w:val="000000"/>
          <w:sz w:val="28"/>
          <w:szCs w:val="28"/>
          <w:lang w:val="ru-RU"/>
        </w:rPr>
        <w:t>). Основные события сюжета, отношение к ним героев произведения. Оценка нравственных качеств, проявляющихся в военное время.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Л. Пантелеев «На ялике», А. Гайдар «Тимур и его команда» (отрывки), Л. Кассиль </w:t>
      </w:r>
      <w:bookmarkStart w:id="55" w:name="e453ae69-7b50-49e1-850e-5455f39cac3b"/>
      <w:r w:rsidRPr="00D652A7">
        <w:rPr>
          <w:rFonts w:ascii="Times New Roman" w:hAnsi="Times New Roman" w:cs="Times New Roman"/>
          <w:color w:val="000000"/>
          <w:sz w:val="28"/>
          <w:szCs w:val="28"/>
          <w:lang w:val="ru-RU"/>
        </w:rPr>
        <w:t>и другие (по выбору)</w:t>
      </w:r>
      <w:bookmarkEnd w:id="55"/>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Юмористические произведения.</w:t>
      </w:r>
      <w:r w:rsidRPr="00D652A7">
        <w:rPr>
          <w:rFonts w:ascii="Times New Roman" w:hAnsi="Times New Roman" w:cs="Times New Roman"/>
          <w:color w:val="000000"/>
          <w:sz w:val="28"/>
          <w:szCs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6" w:name="db307144-10c3-47e0-8f79-b83f6461fd22"/>
      <w:r w:rsidRPr="00D652A7">
        <w:rPr>
          <w:rFonts w:ascii="Times New Roman" w:hAnsi="Times New Roman" w:cs="Times New Roman"/>
          <w:color w:val="000000"/>
          <w:sz w:val="28"/>
          <w:szCs w:val="28"/>
          <w:lang w:val="ru-RU"/>
        </w:rPr>
        <w:t>(не менее двух произведений)</w:t>
      </w:r>
      <w:bookmarkEnd w:id="56"/>
      <w:r w:rsidRPr="00D652A7">
        <w:rPr>
          <w:rFonts w:ascii="Times New Roman" w:hAnsi="Times New Roman" w:cs="Times New Roman"/>
          <w:color w:val="000000"/>
          <w:sz w:val="28"/>
          <w:szCs w:val="28"/>
          <w:lang w:val="ru-RU"/>
        </w:rPr>
        <w:t xml:space="preserve">: Н. Н. Носов, В.Ю. Драгунский, </w:t>
      </w:r>
      <w:bookmarkStart w:id="57" w:name="cb0fcba1-b7c3-44d2-9bb6-c0a6c9168eca"/>
      <w:r w:rsidRPr="00D652A7">
        <w:rPr>
          <w:rFonts w:ascii="Times New Roman" w:hAnsi="Times New Roman" w:cs="Times New Roman"/>
          <w:color w:val="000000"/>
          <w:sz w:val="28"/>
          <w:szCs w:val="28"/>
          <w:lang w:val="ru-RU"/>
        </w:rPr>
        <w:t>М. М. Зощенко и др.</w:t>
      </w:r>
      <w:bookmarkEnd w:id="57"/>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8" w:name="bfd2c4b6-8e45-47df-8299-90bb4d27aacd"/>
      <w:r w:rsidRPr="00D652A7">
        <w:rPr>
          <w:rFonts w:ascii="Times New Roman" w:hAnsi="Times New Roman" w:cs="Times New Roman"/>
          <w:color w:val="000000"/>
          <w:sz w:val="28"/>
          <w:szCs w:val="28"/>
          <w:lang w:val="ru-RU"/>
        </w:rPr>
        <w:t>и другие (по выбору)</w:t>
      </w:r>
      <w:bookmarkEnd w:id="58"/>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Зарубежная литература.</w:t>
      </w:r>
      <w:r w:rsidRPr="00D652A7">
        <w:rPr>
          <w:rFonts w:ascii="Times New Roman" w:hAnsi="Times New Roman" w:cs="Times New Roman"/>
          <w:color w:val="000000"/>
          <w:sz w:val="28"/>
          <w:szCs w:val="28"/>
          <w:lang w:val="ru-RU"/>
        </w:rPr>
        <w:t xml:space="preserve"> Круг чтения </w:t>
      </w:r>
      <w:bookmarkStart w:id="59" w:name="3e21f5c4-1001-4583-8489-5f0ba36061b9"/>
      <w:r w:rsidRPr="00D652A7">
        <w:rPr>
          <w:rFonts w:ascii="Times New Roman" w:hAnsi="Times New Roman" w:cs="Times New Roman"/>
          <w:color w:val="000000"/>
          <w:sz w:val="28"/>
          <w:szCs w:val="28"/>
          <w:lang w:val="ru-RU"/>
        </w:rPr>
        <w:t>(произведения двух-трёх авторов по выбору):</w:t>
      </w:r>
      <w:bookmarkEnd w:id="59"/>
      <w:r w:rsidRPr="00D652A7">
        <w:rPr>
          <w:rFonts w:ascii="Times New Roman" w:hAnsi="Times New Roman" w:cs="Times New Roman"/>
          <w:color w:val="000000"/>
          <w:sz w:val="28"/>
          <w:szCs w:val="28"/>
          <w:lang w:val="ru-RU"/>
        </w:rPr>
        <w:t xml:space="preserve"> литературные сказки Ш. Перро, Х.-К. Андерсена, </w:t>
      </w:r>
      <w:bookmarkStart w:id="60" w:name="f6f542f3-f6cf-4368-a418-eb5d19aa0b2b"/>
      <w:r w:rsidRPr="00D652A7">
        <w:rPr>
          <w:rFonts w:ascii="Times New Roman" w:hAnsi="Times New Roman" w:cs="Times New Roman"/>
          <w:color w:val="000000"/>
          <w:sz w:val="28"/>
          <w:szCs w:val="28"/>
          <w:lang w:val="ru-RU"/>
        </w:rPr>
        <w:t>Р. Киплинга.</w:t>
      </w:r>
      <w:bookmarkEnd w:id="60"/>
      <w:r w:rsidRPr="00D652A7">
        <w:rPr>
          <w:rFonts w:ascii="Times New Roman" w:hAnsi="Times New Roman" w:cs="Times New Roman"/>
          <w:color w:val="000000"/>
          <w:sz w:val="28"/>
          <w:szCs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Х.-К. Андерсен «Гадкий утёнок», Ш. Перро «Подарок феи» </w:t>
      </w:r>
      <w:bookmarkStart w:id="61" w:name="0e6b1fdc-e350-43b1-a03c-45387667d39d"/>
      <w:r w:rsidRPr="00D652A7">
        <w:rPr>
          <w:rFonts w:ascii="Times New Roman" w:hAnsi="Times New Roman" w:cs="Times New Roman"/>
          <w:color w:val="000000"/>
          <w:sz w:val="28"/>
          <w:szCs w:val="28"/>
          <w:lang w:val="ru-RU"/>
        </w:rPr>
        <w:t>и другие (по выбору)</w:t>
      </w:r>
      <w:bookmarkEnd w:id="61"/>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Библиографическая культура (работа с детской книгой и справочной литературой).</w:t>
      </w:r>
      <w:r w:rsidRPr="00D652A7">
        <w:rPr>
          <w:rFonts w:ascii="Times New Roman" w:hAnsi="Times New Roman" w:cs="Times New Roman"/>
          <w:color w:val="000000"/>
          <w:sz w:val="28"/>
          <w:szCs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lastRenderedPageBreak/>
        <w:t>Базовые логические и исследовательские действия</w:t>
      </w:r>
      <w:r w:rsidRPr="00D652A7">
        <w:rPr>
          <w:rFonts w:ascii="Times New Roman" w:hAnsi="Times New Roman" w:cs="Times New Roman"/>
          <w:color w:val="000000"/>
          <w:sz w:val="28"/>
          <w:szCs w:val="28"/>
          <w:lang w:val="ru-RU"/>
        </w:rPr>
        <w:t xml:space="preserve"> как часть познавательных универсальных учебных действий способствуют формированию умений:</w:t>
      </w:r>
    </w:p>
    <w:p w:rsidR="00001C6E" w:rsidRPr="00D652A7" w:rsidRDefault="00816883" w:rsidP="00A97A9E">
      <w:pPr>
        <w:numPr>
          <w:ilvl w:val="0"/>
          <w:numId w:val="1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доступные по восприятию и небольшие по объёму прозаические и стихотворные произведения (без отметочного оценивания);</w:t>
      </w:r>
    </w:p>
    <w:p w:rsidR="00001C6E" w:rsidRPr="00D652A7" w:rsidRDefault="00816883" w:rsidP="00A97A9E">
      <w:pPr>
        <w:numPr>
          <w:ilvl w:val="0"/>
          <w:numId w:val="1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сказочные и реалистические, лирические и эпические, народные и авторские произведения;</w:t>
      </w:r>
    </w:p>
    <w:p w:rsidR="00001C6E" w:rsidRPr="00D652A7" w:rsidRDefault="00816883" w:rsidP="00A97A9E">
      <w:pPr>
        <w:numPr>
          <w:ilvl w:val="0"/>
          <w:numId w:val="1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01C6E" w:rsidRPr="00D652A7" w:rsidRDefault="00816883" w:rsidP="00A97A9E">
      <w:pPr>
        <w:numPr>
          <w:ilvl w:val="0"/>
          <w:numId w:val="1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конструировать план текста, дополнять и восстанавливать нарушенную последовательность;</w:t>
      </w:r>
    </w:p>
    <w:p w:rsidR="00001C6E" w:rsidRPr="00D652A7" w:rsidRDefault="00816883" w:rsidP="00A97A9E">
      <w:pPr>
        <w:numPr>
          <w:ilvl w:val="0"/>
          <w:numId w:val="1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сравнивать произведения, относящиеся к одной теме, но разным жанрам; произведения одного жанра, но разной тематики;</w:t>
      </w:r>
    </w:p>
    <w:p w:rsidR="00001C6E" w:rsidRPr="00D652A7" w:rsidRDefault="00816883" w:rsidP="00A97A9E">
      <w:pPr>
        <w:numPr>
          <w:ilvl w:val="0"/>
          <w:numId w:val="1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исследовать текст: находить описания в произведениях разных жанров (портрет, пейзаж, интерьер).</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Работа с информацией </w:t>
      </w:r>
      <w:r w:rsidRPr="00D652A7">
        <w:rPr>
          <w:rFonts w:ascii="Times New Roman" w:hAnsi="Times New Roman" w:cs="Times New Roman"/>
          <w:color w:val="000000"/>
          <w:sz w:val="28"/>
          <w:szCs w:val="28"/>
          <w:lang w:val="ru-RU"/>
        </w:rPr>
        <w:t>как часть познавательных универсальных учебных действий способствуют формированию умений:</w:t>
      </w:r>
    </w:p>
    <w:p w:rsidR="00001C6E" w:rsidRPr="00D652A7" w:rsidRDefault="00816883" w:rsidP="00A97A9E">
      <w:pPr>
        <w:numPr>
          <w:ilvl w:val="0"/>
          <w:numId w:val="13"/>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lang w:val="ru-RU"/>
        </w:rPr>
        <w:t xml:space="preserve">сравнивать информацию словесную (текст), графическую или изобразительную </w:t>
      </w:r>
      <w:r w:rsidRPr="00D652A7">
        <w:rPr>
          <w:rFonts w:ascii="Times New Roman" w:hAnsi="Times New Roman" w:cs="Times New Roman"/>
          <w:color w:val="000000"/>
          <w:sz w:val="28"/>
          <w:szCs w:val="28"/>
        </w:rPr>
        <w:t>(иллюстрация), звуковую (музыкальное произведение);</w:t>
      </w:r>
    </w:p>
    <w:p w:rsidR="00001C6E" w:rsidRPr="00D652A7" w:rsidRDefault="00816883" w:rsidP="00A97A9E">
      <w:pPr>
        <w:numPr>
          <w:ilvl w:val="0"/>
          <w:numId w:val="1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01C6E" w:rsidRPr="00D652A7" w:rsidRDefault="00816883" w:rsidP="00A97A9E">
      <w:pPr>
        <w:numPr>
          <w:ilvl w:val="0"/>
          <w:numId w:val="1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книгу в библиотеке в соответствии с учебной задачей; составлять аннотацию.</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Коммуникативные универсальные учебные действия</w:t>
      </w:r>
      <w:r w:rsidRPr="00D652A7">
        <w:rPr>
          <w:rFonts w:ascii="Times New Roman" w:hAnsi="Times New Roman" w:cs="Times New Roman"/>
          <w:color w:val="000000"/>
          <w:sz w:val="28"/>
          <w:szCs w:val="28"/>
          <w:lang w:val="ru-RU"/>
        </w:rPr>
        <w:t xml:space="preserve"> способствуют формированию умений:</w:t>
      </w:r>
    </w:p>
    <w:p w:rsidR="00001C6E" w:rsidRPr="00D652A7" w:rsidRDefault="00816883" w:rsidP="00A97A9E">
      <w:pPr>
        <w:numPr>
          <w:ilvl w:val="0"/>
          <w:numId w:val="1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текст с разными интонациями, передавая своё отношение к событиям, героям произведения;</w:t>
      </w:r>
    </w:p>
    <w:p w:rsidR="00001C6E" w:rsidRPr="00D652A7" w:rsidRDefault="00816883" w:rsidP="00A97A9E">
      <w:pPr>
        <w:numPr>
          <w:ilvl w:val="0"/>
          <w:numId w:val="1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формулировать вопросы по основным событиям текста;</w:t>
      </w:r>
    </w:p>
    <w:p w:rsidR="00001C6E" w:rsidRPr="00D652A7" w:rsidRDefault="00816883" w:rsidP="00A97A9E">
      <w:pPr>
        <w:numPr>
          <w:ilvl w:val="0"/>
          <w:numId w:val="1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пересказывать текст (подробно, выборочно, с изменением лица);</w:t>
      </w:r>
    </w:p>
    <w:p w:rsidR="00001C6E" w:rsidRPr="00D652A7" w:rsidRDefault="00816883" w:rsidP="00A97A9E">
      <w:pPr>
        <w:numPr>
          <w:ilvl w:val="0"/>
          <w:numId w:val="1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выразительно исполнять стихотворное произведение, создавая соответствующее настроение;</w:t>
      </w:r>
    </w:p>
    <w:p w:rsidR="00001C6E" w:rsidRPr="00D652A7" w:rsidRDefault="00816883" w:rsidP="00A97A9E">
      <w:pPr>
        <w:numPr>
          <w:ilvl w:val="0"/>
          <w:numId w:val="1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сочинять простые истории (сказки, рассказы) по аналогии.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i/>
          <w:color w:val="000000"/>
          <w:sz w:val="28"/>
          <w:szCs w:val="28"/>
          <w:lang w:val="ru-RU"/>
        </w:rPr>
        <w:t>Регулятивные</w:t>
      </w:r>
      <w:proofErr w:type="gramEnd"/>
      <w:r w:rsidRPr="00D652A7">
        <w:rPr>
          <w:rFonts w:ascii="Times New Roman" w:hAnsi="Times New Roman" w:cs="Times New Roman"/>
          <w:i/>
          <w:color w:val="000000"/>
          <w:sz w:val="28"/>
          <w:szCs w:val="28"/>
          <w:lang w:val="ru-RU"/>
        </w:rPr>
        <w:t xml:space="preserve"> универсальные учебные</w:t>
      </w:r>
      <w:r w:rsidRPr="00D652A7">
        <w:rPr>
          <w:rFonts w:ascii="Times New Roman" w:hAnsi="Times New Roman" w:cs="Times New Roman"/>
          <w:color w:val="000000"/>
          <w:sz w:val="28"/>
          <w:szCs w:val="28"/>
          <w:lang w:val="ru-RU"/>
        </w:rPr>
        <w:t xml:space="preserve"> способствуют формированию умений:</w:t>
      </w:r>
    </w:p>
    <w:p w:rsidR="00001C6E" w:rsidRPr="00D652A7" w:rsidRDefault="00816883" w:rsidP="00A97A9E">
      <w:pPr>
        <w:numPr>
          <w:ilvl w:val="0"/>
          <w:numId w:val="1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01C6E" w:rsidRPr="00D652A7" w:rsidRDefault="00816883" w:rsidP="00A97A9E">
      <w:pPr>
        <w:numPr>
          <w:ilvl w:val="0"/>
          <w:numId w:val="1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оценивать качество своего восприятия текста на слух;</w:t>
      </w:r>
    </w:p>
    <w:p w:rsidR="00001C6E" w:rsidRPr="00D652A7" w:rsidRDefault="00816883" w:rsidP="00A97A9E">
      <w:pPr>
        <w:numPr>
          <w:ilvl w:val="0"/>
          <w:numId w:val="1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Совместная деятельность</w:t>
      </w:r>
      <w:r w:rsidRPr="00D652A7">
        <w:rPr>
          <w:rFonts w:ascii="Times New Roman" w:hAnsi="Times New Roman" w:cs="Times New Roman"/>
          <w:color w:val="000000"/>
          <w:sz w:val="28"/>
          <w:szCs w:val="28"/>
          <w:lang w:val="ru-RU"/>
        </w:rPr>
        <w:t xml:space="preserve"> способствует формированию умений:</w:t>
      </w:r>
    </w:p>
    <w:p w:rsidR="00001C6E" w:rsidRPr="00D652A7" w:rsidRDefault="00816883" w:rsidP="00A97A9E">
      <w:pPr>
        <w:numPr>
          <w:ilvl w:val="0"/>
          <w:numId w:val="1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совместной деятельности: выполнять роли лидера, подчинённого, соблюдать равноправие и дружелюбие;</w:t>
      </w:r>
    </w:p>
    <w:p w:rsidR="00001C6E" w:rsidRPr="00D652A7" w:rsidRDefault="00816883" w:rsidP="00A97A9E">
      <w:pPr>
        <w:numPr>
          <w:ilvl w:val="0"/>
          <w:numId w:val="1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01C6E" w:rsidRPr="00D652A7" w:rsidRDefault="00816883" w:rsidP="00A97A9E">
      <w:pPr>
        <w:numPr>
          <w:ilvl w:val="0"/>
          <w:numId w:val="1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осуществлять взаимопомощь, проявлять ответственность при выполнении своей части работы, оценивать свой вклад в общее дело.</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333333"/>
          <w:sz w:val="28"/>
          <w:szCs w:val="28"/>
          <w:lang w:val="ru-RU"/>
        </w:rPr>
        <w:t>4 КЛАСС</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О Родине, героические страницы истории.</w:t>
      </w:r>
      <w:r w:rsidRPr="00D652A7">
        <w:rPr>
          <w:rFonts w:ascii="Times New Roman" w:hAnsi="Times New Roman" w:cs="Times New Roman"/>
          <w:color w:val="000000"/>
          <w:sz w:val="28"/>
          <w:szCs w:val="28"/>
          <w:lang w:val="ru-RU"/>
        </w:rPr>
        <w:t xml:space="preserve"> Наше Отечество, образ родной земли в стихотворных и прозаических произведениях писателей и поэтов Х</w:t>
      </w:r>
      <w:proofErr w:type="gramStart"/>
      <w:r w:rsidRPr="00D652A7">
        <w:rPr>
          <w:rFonts w:ascii="Times New Roman" w:hAnsi="Times New Roman" w:cs="Times New Roman"/>
          <w:color w:val="000000"/>
          <w:sz w:val="28"/>
          <w:szCs w:val="28"/>
        </w:rPr>
        <w:t>I</w:t>
      </w:r>
      <w:proofErr w:type="gramEnd"/>
      <w:r w:rsidRPr="00D652A7">
        <w:rPr>
          <w:rFonts w:ascii="Times New Roman" w:hAnsi="Times New Roman" w:cs="Times New Roman"/>
          <w:color w:val="000000"/>
          <w:sz w:val="28"/>
          <w:szCs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62" w:name="e723ba6f-ad13-4eb9-88fb-092822236b1d"/>
      <w:r w:rsidRPr="00D652A7">
        <w:rPr>
          <w:rFonts w:ascii="Times New Roman" w:hAnsi="Times New Roman" w:cs="Times New Roman"/>
          <w:color w:val="000000"/>
          <w:sz w:val="28"/>
          <w:szCs w:val="28"/>
          <w:lang w:val="ru-RU"/>
        </w:rPr>
        <w:t>и др.</w:t>
      </w:r>
      <w:bookmarkEnd w:id="62"/>
      <w:r w:rsidRPr="00D652A7">
        <w:rPr>
          <w:rFonts w:ascii="Times New Roman" w:hAnsi="Times New Roman" w:cs="Times New Roman"/>
          <w:color w:val="000000"/>
          <w:sz w:val="28"/>
          <w:szCs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Круг чтения</w:t>
      </w:r>
      <w:r w:rsidRPr="00D652A7">
        <w:rPr>
          <w:rFonts w:ascii="Times New Roman" w:hAnsi="Times New Roman" w:cs="Times New Roman"/>
          <w:color w:val="000000"/>
          <w:sz w:val="28"/>
          <w:szCs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w:t>
      </w:r>
      <w:proofErr w:type="gramStart"/>
      <w:r w:rsidRPr="00D652A7">
        <w:rPr>
          <w:rFonts w:ascii="Times New Roman" w:hAnsi="Times New Roman" w:cs="Times New Roman"/>
          <w:color w:val="000000"/>
          <w:sz w:val="28"/>
          <w:szCs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63" w:name="127f14ef-247e-4055-acfd-bc40c4be0ca9"/>
      <w:r w:rsidRPr="00D652A7">
        <w:rPr>
          <w:rFonts w:ascii="Times New Roman" w:hAnsi="Times New Roman" w:cs="Times New Roman"/>
          <w:color w:val="000000"/>
          <w:sz w:val="28"/>
          <w:szCs w:val="28"/>
          <w:lang w:val="ru-RU"/>
        </w:rPr>
        <w:t>(1-2 рассказа военно-исторической тематики) и другие (по выбору).</w:t>
      </w:r>
      <w:bookmarkEnd w:id="63"/>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Фольклор (устное народное творчество)</w:t>
      </w:r>
      <w:r w:rsidRPr="00D652A7">
        <w:rPr>
          <w:rFonts w:ascii="Times New Roman" w:hAnsi="Times New Roman" w:cs="Times New Roman"/>
          <w:color w:val="000000"/>
          <w:sz w:val="28"/>
          <w:szCs w:val="28"/>
          <w:lang w:val="ru-RU"/>
        </w:rPr>
        <w:t xml:space="preserve">. Фольклор как народная духовная культура (произведения по выбору). Многообразие видов фольклора: </w:t>
      </w:r>
      <w:proofErr w:type="gramStart"/>
      <w:r w:rsidRPr="00D652A7">
        <w:rPr>
          <w:rFonts w:ascii="Times New Roman" w:hAnsi="Times New Roman" w:cs="Times New Roman"/>
          <w:color w:val="000000"/>
          <w:sz w:val="28"/>
          <w:szCs w:val="28"/>
          <w:lang w:val="ru-RU"/>
        </w:rPr>
        <w:t>словесный</w:t>
      </w:r>
      <w:proofErr w:type="gramEnd"/>
      <w:r w:rsidRPr="00D652A7">
        <w:rPr>
          <w:rFonts w:ascii="Times New Roman" w:hAnsi="Times New Roman" w:cs="Times New Roman"/>
          <w:color w:val="000000"/>
          <w:sz w:val="28"/>
          <w:szCs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Круг чтения</w:t>
      </w:r>
      <w:r w:rsidRPr="00D652A7">
        <w:rPr>
          <w:rFonts w:ascii="Times New Roman" w:hAnsi="Times New Roman" w:cs="Times New Roman"/>
          <w:color w:val="000000"/>
          <w:sz w:val="28"/>
          <w:szCs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произведения малых жанров фольклора, народные сказки </w:t>
      </w:r>
      <w:bookmarkStart w:id="64" w:name="13ed692d-f68b-4ab7-9394-065d0e010e2b"/>
      <w:r w:rsidRPr="00D652A7">
        <w:rPr>
          <w:rFonts w:ascii="Times New Roman" w:hAnsi="Times New Roman" w:cs="Times New Roman"/>
          <w:color w:val="000000"/>
          <w:sz w:val="28"/>
          <w:szCs w:val="28"/>
          <w:lang w:val="ru-RU"/>
        </w:rPr>
        <w:t>(2-3 сказки по выбору)</w:t>
      </w:r>
      <w:bookmarkEnd w:id="64"/>
      <w:r w:rsidRPr="00D652A7">
        <w:rPr>
          <w:rFonts w:ascii="Times New Roman" w:hAnsi="Times New Roman" w:cs="Times New Roman"/>
          <w:color w:val="000000"/>
          <w:sz w:val="28"/>
          <w:szCs w:val="28"/>
          <w:lang w:val="ru-RU"/>
        </w:rPr>
        <w:t xml:space="preserve">, сказки народов России </w:t>
      </w:r>
      <w:bookmarkStart w:id="65" w:name="88e382a1-4742-44f3-be40-3355538b7bf0"/>
      <w:r w:rsidRPr="00D652A7">
        <w:rPr>
          <w:rFonts w:ascii="Times New Roman" w:hAnsi="Times New Roman" w:cs="Times New Roman"/>
          <w:color w:val="000000"/>
          <w:sz w:val="28"/>
          <w:szCs w:val="28"/>
          <w:lang w:val="ru-RU"/>
        </w:rPr>
        <w:t>(2-3 сказки по выбору)</w:t>
      </w:r>
      <w:bookmarkEnd w:id="65"/>
      <w:r w:rsidRPr="00D652A7">
        <w:rPr>
          <w:rFonts w:ascii="Times New Roman" w:hAnsi="Times New Roman" w:cs="Times New Roman"/>
          <w:color w:val="000000"/>
          <w:sz w:val="28"/>
          <w:szCs w:val="28"/>
          <w:lang w:val="ru-RU"/>
        </w:rPr>
        <w:t xml:space="preserve">, былины из цикла об Илье Муромце, Алёше Поповиче, Добрыне Никитиче </w:t>
      </w:r>
      <w:bookmarkStart w:id="66" w:name="65d9a5fc-cfbc-4c38-8800-4fae49f12f66"/>
      <w:r w:rsidRPr="00D652A7">
        <w:rPr>
          <w:rFonts w:ascii="Times New Roman" w:hAnsi="Times New Roman" w:cs="Times New Roman"/>
          <w:color w:val="000000"/>
          <w:sz w:val="28"/>
          <w:szCs w:val="28"/>
          <w:lang w:val="ru-RU"/>
        </w:rPr>
        <w:t>(1-2 по выбору)</w:t>
      </w:r>
      <w:bookmarkEnd w:id="66"/>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Творчество А. С. Пушкина. </w:t>
      </w:r>
      <w:r w:rsidRPr="00D652A7">
        <w:rPr>
          <w:rFonts w:ascii="Times New Roman" w:hAnsi="Times New Roman" w:cs="Times New Roman"/>
          <w:color w:val="000000"/>
          <w:sz w:val="28"/>
          <w:szCs w:val="28"/>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w:t>
      </w:r>
      <w:r w:rsidRPr="00D652A7">
        <w:rPr>
          <w:rFonts w:ascii="Times New Roman" w:hAnsi="Times New Roman" w:cs="Times New Roman"/>
          <w:color w:val="000000"/>
          <w:sz w:val="28"/>
          <w:szCs w:val="28"/>
          <w:lang w:val="ru-RU"/>
        </w:rPr>
        <w:lastRenderedPageBreak/>
        <w:t>сказки. Положительные и отрицательные герои, волшебные помощники, язык авторской сказки.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А.С. Пушкин «Сказка о мёртвой царевне и о семи богатырях», «Няне», «Осень» (отрывки), «Зимняя дорога» </w:t>
      </w:r>
      <w:bookmarkStart w:id="67" w:name="d4959437-1f52-4e04-ad5c-5e5962b220a9"/>
      <w:r w:rsidRPr="00D652A7">
        <w:rPr>
          <w:rFonts w:ascii="Times New Roman" w:hAnsi="Times New Roman" w:cs="Times New Roman"/>
          <w:color w:val="000000"/>
          <w:sz w:val="28"/>
          <w:szCs w:val="28"/>
          <w:lang w:val="ru-RU"/>
        </w:rPr>
        <w:t>и другие</w:t>
      </w:r>
      <w:bookmarkEnd w:id="67"/>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 xml:space="preserve">Творчество И. А. Крылова. </w:t>
      </w:r>
      <w:r w:rsidRPr="00D652A7">
        <w:rPr>
          <w:rFonts w:ascii="Times New Roman" w:hAnsi="Times New Roman" w:cs="Times New Roman"/>
          <w:color w:val="000000"/>
          <w:sz w:val="28"/>
          <w:szCs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8" w:name="f6b74d8a-3a68-456b-9560-c1d56f3a7703"/>
      <w:r w:rsidRPr="00D652A7">
        <w:rPr>
          <w:rFonts w:ascii="Times New Roman" w:hAnsi="Times New Roman" w:cs="Times New Roman"/>
          <w:color w:val="000000"/>
          <w:sz w:val="28"/>
          <w:szCs w:val="28"/>
          <w:lang w:val="ru-RU"/>
        </w:rPr>
        <w:t>(не менее трёх)</w:t>
      </w:r>
      <w:bookmarkEnd w:id="68"/>
      <w:r w:rsidRPr="00D652A7">
        <w:rPr>
          <w:rFonts w:ascii="Times New Roman" w:hAnsi="Times New Roman" w:cs="Times New Roman"/>
          <w:color w:val="000000"/>
          <w:sz w:val="28"/>
          <w:szCs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Крылов И.А. «Стрекоза и муравей», «Квартет», И.И. Хемницер «Стрекоза», Л.Н. Толстой «Стрекоза и муравьи» </w:t>
      </w:r>
      <w:bookmarkStart w:id="69" w:name="fb9c6b46-90e6-44d3-98e5-d86df8a78f70"/>
      <w:r w:rsidRPr="00D652A7">
        <w:rPr>
          <w:rFonts w:ascii="Times New Roman" w:hAnsi="Times New Roman" w:cs="Times New Roman"/>
          <w:color w:val="000000"/>
          <w:sz w:val="28"/>
          <w:szCs w:val="28"/>
          <w:lang w:val="ru-RU"/>
        </w:rPr>
        <w:t>и другие</w:t>
      </w:r>
      <w:bookmarkEnd w:id="69"/>
      <w:r w:rsidRPr="00D652A7">
        <w:rPr>
          <w:rFonts w:ascii="Times New Roman" w:hAnsi="Times New Roman" w:cs="Times New Roman"/>
          <w:color w:val="000000"/>
          <w:sz w:val="28"/>
          <w:szCs w:val="28"/>
          <w:lang w:val="ru-RU"/>
        </w:rPr>
        <w:t xml:space="preserve">.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Творчество М. Ю. Лермонтова</w:t>
      </w:r>
      <w:r w:rsidRPr="00D652A7">
        <w:rPr>
          <w:rFonts w:ascii="Times New Roman" w:hAnsi="Times New Roman" w:cs="Times New Roman"/>
          <w:color w:val="000000"/>
          <w:sz w:val="28"/>
          <w:szCs w:val="28"/>
          <w:lang w:val="ru-RU"/>
        </w:rPr>
        <w:t xml:space="preserve">. Круг чтения: лирические произведения М. Ю. Лермонтова </w:t>
      </w:r>
      <w:bookmarkStart w:id="70" w:name="8753b9aa-1497-4d8a-9925-78a7378ffdc6"/>
      <w:r w:rsidRPr="00D652A7">
        <w:rPr>
          <w:rFonts w:ascii="Times New Roman" w:hAnsi="Times New Roman" w:cs="Times New Roman"/>
          <w:color w:val="000000"/>
          <w:sz w:val="28"/>
          <w:szCs w:val="28"/>
          <w:lang w:val="ru-RU"/>
        </w:rPr>
        <w:t>(не менее трёх)</w:t>
      </w:r>
      <w:bookmarkEnd w:id="70"/>
      <w:r w:rsidRPr="00D652A7">
        <w:rPr>
          <w:rFonts w:ascii="Times New Roman" w:hAnsi="Times New Roman" w:cs="Times New Roman"/>
          <w:color w:val="000000"/>
          <w:sz w:val="28"/>
          <w:szCs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М.Ю. Лермонтов «Утёс», «Парус», «Москва, Москва! …Люблю тебя как сын…» </w:t>
      </w:r>
      <w:bookmarkStart w:id="71" w:name="a3acb784-465c-47f9-a1a9-55fd03aefdd7"/>
      <w:r w:rsidRPr="00D652A7">
        <w:rPr>
          <w:rFonts w:ascii="Times New Roman" w:hAnsi="Times New Roman" w:cs="Times New Roman"/>
          <w:color w:val="000000"/>
          <w:sz w:val="28"/>
          <w:szCs w:val="28"/>
          <w:lang w:val="ru-RU"/>
        </w:rPr>
        <w:t>и другие</w:t>
      </w:r>
      <w:bookmarkEnd w:id="71"/>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Литературная сказка.</w:t>
      </w:r>
      <w:r w:rsidRPr="00D652A7">
        <w:rPr>
          <w:rFonts w:ascii="Times New Roman" w:hAnsi="Times New Roman" w:cs="Times New Roman"/>
          <w:color w:val="000000"/>
          <w:sz w:val="28"/>
          <w:szCs w:val="28"/>
          <w:lang w:val="ru-RU"/>
        </w:rPr>
        <w:t xml:space="preserve"> Тематика авторских стихотворных сказок </w:t>
      </w:r>
      <w:bookmarkStart w:id="72" w:name="c485f24c-ccf6-4a4b-a332-12b0e9bda1ee"/>
      <w:r w:rsidRPr="00D652A7">
        <w:rPr>
          <w:rFonts w:ascii="Times New Roman" w:hAnsi="Times New Roman" w:cs="Times New Roman"/>
          <w:color w:val="000000"/>
          <w:sz w:val="28"/>
          <w:szCs w:val="28"/>
          <w:lang w:val="ru-RU"/>
        </w:rPr>
        <w:t>(две-три по выбору)</w:t>
      </w:r>
      <w:bookmarkEnd w:id="72"/>
      <w:r w:rsidRPr="00D652A7">
        <w:rPr>
          <w:rFonts w:ascii="Times New Roman" w:hAnsi="Times New Roman" w:cs="Times New Roman"/>
          <w:color w:val="000000"/>
          <w:sz w:val="28"/>
          <w:szCs w:val="28"/>
          <w:lang w:val="ru-RU"/>
        </w:rPr>
        <w:t xml:space="preserve">. Герои литературных сказок (произведения П. П. Ершова, П. П. Бажова, С. Т. Аксакова, С. Я. Маршака </w:t>
      </w:r>
      <w:bookmarkStart w:id="73" w:name="b696e61f-1fed-496e-b40a-891403c8acb0"/>
      <w:r w:rsidRPr="00D652A7">
        <w:rPr>
          <w:rFonts w:ascii="Times New Roman" w:hAnsi="Times New Roman" w:cs="Times New Roman"/>
          <w:color w:val="000000"/>
          <w:sz w:val="28"/>
          <w:szCs w:val="28"/>
          <w:lang w:val="ru-RU"/>
        </w:rPr>
        <w:t>и др.</w:t>
      </w:r>
      <w:bookmarkEnd w:id="73"/>
      <w:r w:rsidRPr="00D652A7">
        <w:rPr>
          <w:rFonts w:ascii="Times New Roman" w:hAnsi="Times New Roman" w:cs="Times New Roman"/>
          <w:color w:val="000000"/>
          <w:sz w:val="28"/>
          <w:szCs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П.П. Бажов «Серебряное копытце», П.П. Ершов «Конёк-Горбунок», С.Т. Аксаков «Аленький цветочек» </w:t>
      </w:r>
      <w:bookmarkStart w:id="74" w:name="bf3989dc-2faf-4749-85de-63cc4f5b6c7f"/>
      <w:r w:rsidRPr="00D652A7">
        <w:rPr>
          <w:rFonts w:ascii="Times New Roman" w:hAnsi="Times New Roman" w:cs="Times New Roman"/>
          <w:color w:val="000000"/>
          <w:sz w:val="28"/>
          <w:szCs w:val="28"/>
          <w:lang w:val="ru-RU"/>
        </w:rPr>
        <w:t>и другие</w:t>
      </w:r>
      <w:bookmarkEnd w:id="74"/>
      <w:r w:rsidRPr="00D652A7">
        <w:rPr>
          <w:rFonts w:ascii="Times New Roman" w:hAnsi="Times New Roman" w:cs="Times New Roman"/>
          <w:color w:val="000000"/>
          <w:sz w:val="28"/>
          <w:szCs w:val="28"/>
          <w:lang w:val="ru-RU"/>
        </w:rPr>
        <w:t xml:space="preserve">.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Картины природы в творчестве поэтов и писателей Х</w:t>
      </w:r>
      <w:r w:rsidRPr="00D652A7">
        <w:rPr>
          <w:rFonts w:ascii="Times New Roman" w:hAnsi="Times New Roman" w:cs="Times New Roman"/>
          <w:i/>
          <w:color w:val="000000"/>
          <w:sz w:val="28"/>
          <w:szCs w:val="28"/>
        </w:rPr>
        <w:t>I</w:t>
      </w:r>
      <w:proofErr w:type="gramStart"/>
      <w:r w:rsidRPr="00D652A7">
        <w:rPr>
          <w:rFonts w:ascii="Times New Roman" w:hAnsi="Times New Roman" w:cs="Times New Roman"/>
          <w:i/>
          <w:color w:val="000000"/>
          <w:sz w:val="28"/>
          <w:szCs w:val="28"/>
          <w:lang w:val="ru-RU"/>
        </w:rPr>
        <w:t>Х–</w:t>
      </w:r>
      <w:proofErr w:type="gramEnd"/>
      <w:r w:rsidRPr="00D652A7">
        <w:rPr>
          <w:rFonts w:ascii="Times New Roman" w:hAnsi="Times New Roman" w:cs="Times New Roman"/>
          <w:i/>
          <w:color w:val="000000"/>
          <w:sz w:val="28"/>
          <w:szCs w:val="28"/>
          <w:lang w:val="ru-RU"/>
        </w:rPr>
        <w:t xml:space="preserve"> ХХ веков</w:t>
      </w:r>
      <w:r w:rsidRPr="00D652A7">
        <w:rPr>
          <w:rFonts w:ascii="Times New Roman" w:hAnsi="Times New Roman" w:cs="Times New Roman"/>
          <w:color w:val="000000"/>
          <w:sz w:val="28"/>
          <w:szCs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5" w:name="05556173-ef49-42c0-b650-76e818c52f73"/>
      <w:r w:rsidRPr="00D652A7">
        <w:rPr>
          <w:rFonts w:ascii="Times New Roman" w:hAnsi="Times New Roman" w:cs="Times New Roman"/>
          <w:color w:val="000000"/>
          <w:sz w:val="28"/>
          <w:szCs w:val="28"/>
          <w:lang w:val="ru-RU"/>
        </w:rPr>
        <w:t>(не менее пяти авторов по выбору)</w:t>
      </w:r>
      <w:bookmarkEnd w:id="75"/>
      <w:r w:rsidRPr="00D652A7">
        <w:rPr>
          <w:rFonts w:ascii="Times New Roman" w:hAnsi="Times New Roman" w:cs="Times New Roman"/>
          <w:color w:val="000000"/>
          <w:sz w:val="28"/>
          <w:szCs w:val="28"/>
          <w:lang w:val="ru-RU"/>
        </w:rPr>
        <w:t xml:space="preserve">: В. А. Жуковский, И.С. Никитин, Е. А. Баратынский, Ф. И. Тютчев, А. А. Фет, </w:t>
      </w:r>
      <w:bookmarkStart w:id="76" w:name="10df2cc6-7eaf-452a-be27-c403590473e7"/>
      <w:r w:rsidRPr="00D652A7">
        <w:rPr>
          <w:rFonts w:ascii="Times New Roman" w:hAnsi="Times New Roman" w:cs="Times New Roman"/>
          <w:color w:val="000000"/>
          <w:sz w:val="28"/>
          <w:szCs w:val="28"/>
          <w:lang w:val="ru-RU"/>
        </w:rPr>
        <w:t>Н. А. Некрасов, И. А. Бунин, А. А. Блок, К. Д. Бальмонт и др.</w:t>
      </w:r>
      <w:bookmarkEnd w:id="76"/>
      <w:r w:rsidRPr="00D652A7">
        <w:rPr>
          <w:rFonts w:ascii="Times New Roman" w:hAnsi="Times New Roman" w:cs="Times New Roman"/>
          <w:color w:val="000000"/>
          <w:sz w:val="28"/>
          <w:szCs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D652A7">
        <w:rPr>
          <w:rFonts w:ascii="Times New Roman" w:hAnsi="Times New Roman" w:cs="Times New Roman"/>
          <w:color w:val="000000"/>
          <w:sz w:val="28"/>
          <w:szCs w:val="28"/>
          <w:lang w:val="ru-RU"/>
        </w:rPr>
        <w:t>Средства выразительности в произведениях лирики: эпитеты, синонимы, антонимы, сравнения, олицетворения, метафоры.</w:t>
      </w:r>
      <w:proofErr w:type="gramEnd"/>
      <w:r w:rsidRPr="00D652A7">
        <w:rPr>
          <w:rFonts w:ascii="Times New Roman" w:hAnsi="Times New Roman" w:cs="Times New Roman"/>
          <w:color w:val="000000"/>
          <w:sz w:val="28"/>
          <w:szCs w:val="28"/>
          <w:lang w:val="ru-RU"/>
        </w:rPr>
        <w:t xml:space="preserve"> Репродукция картины как иллюстрация к лирическому произведению.</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7" w:name="81524b2d-8972-479d-bbde-dc24af398f71"/>
      <w:r w:rsidRPr="00D652A7">
        <w:rPr>
          <w:rFonts w:ascii="Times New Roman" w:hAnsi="Times New Roman" w:cs="Times New Roman"/>
          <w:color w:val="333333"/>
          <w:sz w:val="28"/>
          <w:szCs w:val="28"/>
          <w:lang w:val="ru-RU"/>
        </w:rPr>
        <w:t>и другие (по выбору).</w:t>
      </w:r>
      <w:bookmarkEnd w:id="77"/>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Творчество Л. Н. Толстого</w:t>
      </w:r>
      <w:r w:rsidRPr="00D652A7">
        <w:rPr>
          <w:rFonts w:ascii="Times New Roman" w:hAnsi="Times New Roman" w:cs="Times New Roman"/>
          <w:color w:val="000000"/>
          <w:sz w:val="28"/>
          <w:szCs w:val="28"/>
          <w:lang w:val="ru-RU"/>
        </w:rPr>
        <w:t xml:space="preserve">. Круг чтения </w:t>
      </w:r>
      <w:bookmarkStart w:id="78" w:name="8bd46c4b-5995-4a73-9b20-d9c86c3c5312"/>
      <w:r w:rsidRPr="00D652A7">
        <w:rPr>
          <w:rFonts w:ascii="Times New Roman" w:hAnsi="Times New Roman" w:cs="Times New Roman"/>
          <w:color w:val="000000"/>
          <w:sz w:val="28"/>
          <w:szCs w:val="28"/>
          <w:lang w:val="ru-RU"/>
        </w:rPr>
        <w:t>(не менее трёх произведений)</w:t>
      </w:r>
      <w:bookmarkEnd w:id="78"/>
      <w:r w:rsidRPr="00D652A7">
        <w:rPr>
          <w:rFonts w:ascii="Times New Roman" w:hAnsi="Times New Roman" w:cs="Times New Roman"/>
          <w:color w:val="000000"/>
          <w:sz w:val="28"/>
          <w:szCs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 xml:space="preserve">Произведения для чтения: Л.Н. Толстой «Детство» (отдельные главы), «Русак», «Черепаха» </w:t>
      </w:r>
      <w:bookmarkStart w:id="79" w:name="7dfac43d-95d1-4f1a-9ef0-dd2e363e5574"/>
      <w:r w:rsidRPr="00D652A7">
        <w:rPr>
          <w:rFonts w:ascii="Times New Roman" w:hAnsi="Times New Roman" w:cs="Times New Roman"/>
          <w:color w:val="000000"/>
          <w:sz w:val="28"/>
          <w:szCs w:val="28"/>
          <w:lang w:val="ru-RU"/>
        </w:rPr>
        <w:t>и другие (по выбору)</w:t>
      </w:r>
      <w:bookmarkEnd w:id="79"/>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животных и родной природе.</w:t>
      </w:r>
      <w:r w:rsidRPr="00D652A7">
        <w:rPr>
          <w:rFonts w:ascii="Times New Roman" w:hAnsi="Times New Roman" w:cs="Times New Roman"/>
          <w:color w:val="000000"/>
          <w:sz w:val="28"/>
          <w:szCs w:val="28"/>
          <w:lang w:val="ru-RU"/>
        </w:rPr>
        <w:t xml:space="preserve"> Взаимоотношения человека и животных, защита и охрана природы – тема произведений литературы. Круг чтения </w:t>
      </w:r>
      <w:bookmarkStart w:id="80" w:name="6b7a4d8f-0c10-4499-8b29-96f966374409"/>
      <w:r w:rsidRPr="00D652A7">
        <w:rPr>
          <w:rFonts w:ascii="Times New Roman" w:hAnsi="Times New Roman" w:cs="Times New Roman"/>
          <w:color w:val="000000"/>
          <w:sz w:val="28"/>
          <w:szCs w:val="28"/>
          <w:lang w:val="ru-RU"/>
        </w:rPr>
        <w:t>(не менее трёх авторов)</w:t>
      </w:r>
      <w:bookmarkEnd w:id="80"/>
      <w:r w:rsidRPr="00D652A7">
        <w:rPr>
          <w:rFonts w:ascii="Times New Roman" w:hAnsi="Times New Roman" w:cs="Times New Roman"/>
          <w:color w:val="000000"/>
          <w:sz w:val="28"/>
          <w:szCs w:val="28"/>
          <w:lang w:val="ru-RU"/>
        </w:rPr>
        <w:t xml:space="preserve">: на примере произведений В. П. Астафьева, М. М. Пришвина, С.А. Есенина, </w:t>
      </w:r>
      <w:bookmarkStart w:id="81" w:name="2404cae9-2aea-4be9-9c14-d1f2464ae947"/>
      <w:r w:rsidRPr="00D652A7">
        <w:rPr>
          <w:rFonts w:ascii="Times New Roman" w:hAnsi="Times New Roman" w:cs="Times New Roman"/>
          <w:color w:val="000000"/>
          <w:sz w:val="28"/>
          <w:szCs w:val="28"/>
          <w:lang w:val="ru-RU"/>
        </w:rPr>
        <w:t>А. И. Куприна, К. Г. Паустовского, Ю. И. Коваля и др.</w:t>
      </w:r>
      <w:bookmarkEnd w:id="81"/>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В.П. Астафьев «Капалуха», М.М. Пришвин «Выскочка», С.А. Есенин «Лебёдушка» </w:t>
      </w:r>
      <w:bookmarkStart w:id="82" w:name="32f573be-918d-43d1-9ae6-41e22d8f0125"/>
      <w:r w:rsidRPr="00D652A7">
        <w:rPr>
          <w:rFonts w:ascii="Times New Roman" w:hAnsi="Times New Roman" w:cs="Times New Roman"/>
          <w:color w:val="333333"/>
          <w:sz w:val="28"/>
          <w:szCs w:val="28"/>
          <w:lang w:val="ru-RU"/>
        </w:rPr>
        <w:t>и другие (по выбору).</w:t>
      </w:r>
      <w:bookmarkEnd w:id="82"/>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Произведения о детях</w:t>
      </w:r>
      <w:r w:rsidRPr="00D652A7">
        <w:rPr>
          <w:rFonts w:ascii="Times New Roman" w:hAnsi="Times New Roman" w:cs="Times New Roman"/>
          <w:color w:val="000000"/>
          <w:sz w:val="28"/>
          <w:szCs w:val="28"/>
          <w:lang w:val="ru-RU"/>
        </w:rPr>
        <w:t xml:space="preserve">. Тематика произведений о детях, их жизни, играх и занятиях, взаимоотношениях </w:t>
      </w:r>
      <w:proofErr w:type="gramStart"/>
      <w:r w:rsidRPr="00D652A7">
        <w:rPr>
          <w:rFonts w:ascii="Times New Roman" w:hAnsi="Times New Roman" w:cs="Times New Roman"/>
          <w:color w:val="000000"/>
          <w:sz w:val="28"/>
          <w:szCs w:val="28"/>
          <w:lang w:val="ru-RU"/>
        </w:rPr>
        <w:t>со</w:t>
      </w:r>
      <w:proofErr w:type="gramEnd"/>
      <w:r w:rsidRPr="00D652A7">
        <w:rPr>
          <w:rFonts w:ascii="Times New Roman" w:hAnsi="Times New Roman" w:cs="Times New Roman"/>
          <w:color w:val="000000"/>
          <w:sz w:val="28"/>
          <w:szCs w:val="28"/>
          <w:lang w:val="ru-RU"/>
        </w:rPr>
        <w:t xml:space="preserve"> взрослыми и сверстниками </w:t>
      </w:r>
      <w:bookmarkStart w:id="83" w:name="af055e7a-930d-4d71-860c-0ef134e8808b"/>
      <w:r w:rsidRPr="00D652A7">
        <w:rPr>
          <w:rFonts w:ascii="Times New Roman" w:hAnsi="Times New Roman" w:cs="Times New Roman"/>
          <w:color w:val="000000"/>
          <w:sz w:val="28"/>
          <w:szCs w:val="28"/>
          <w:lang w:val="ru-RU"/>
        </w:rPr>
        <w:t>(на примере произведений не менее трёх авторов)</w:t>
      </w:r>
      <w:bookmarkEnd w:id="83"/>
      <w:r w:rsidRPr="00D652A7">
        <w:rPr>
          <w:rFonts w:ascii="Times New Roman" w:hAnsi="Times New Roman" w:cs="Times New Roman"/>
          <w:color w:val="000000"/>
          <w:sz w:val="28"/>
          <w:szCs w:val="28"/>
          <w:lang w:val="ru-RU"/>
        </w:rPr>
        <w:t xml:space="preserve">: А. П. Чехова, Н. Г. Гарина-Михайловского, М.М. Зощенко, К.Г.Паустовский, </w:t>
      </w:r>
      <w:bookmarkStart w:id="84" w:name="7725f3ac-90cc-4ff9-a933-5f2500765865"/>
      <w:r w:rsidRPr="00D652A7">
        <w:rPr>
          <w:rFonts w:ascii="Times New Roman" w:hAnsi="Times New Roman" w:cs="Times New Roman"/>
          <w:color w:val="000000"/>
          <w:sz w:val="28"/>
          <w:szCs w:val="28"/>
          <w:lang w:val="ru-RU"/>
        </w:rPr>
        <w:t>Б. С. Житкова, В. В. Крапивина и др.</w:t>
      </w:r>
      <w:bookmarkEnd w:id="84"/>
      <w:r w:rsidRPr="00D652A7">
        <w:rPr>
          <w:rFonts w:ascii="Times New Roman" w:hAnsi="Times New Roman" w:cs="Times New Roman"/>
          <w:color w:val="000000"/>
          <w:sz w:val="28"/>
          <w:szCs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5" w:name="b11b7b7c-b734-4b90-8e59-61db21edb4cb"/>
      <w:r w:rsidRPr="00D652A7">
        <w:rPr>
          <w:rFonts w:ascii="Times New Roman" w:hAnsi="Times New Roman" w:cs="Times New Roman"/>
          <w:color w:val="000000"/>
          <w:sz w:val="28"/>
          <w:szCs w:val="28"/>
          <w:lang w:val="ru-RU"/>
        </w:rPr>
        <w:t>(1-2 рассказа из цикла)</w:t>
      </w:r>
      <w:bookmarkEnd w:id="85"/>
      <w:r w:rsidRPr="00D652A7">
        <w:rPr>
          <w:rFonts w:ascii="Times New Roman" w:hAnsi="Times New Roman" w:cs="Times New Roman"/>
          <w:color w:val="000000"/>
          <w:sz w:val="28"/>
          <w:szCs w:val="28"/>
          <w:lang w:val="ru-RU"/>
        </w:rPr>
        <w:t>, К.Г. Паустовский «Корзина с еловыми шишками» и другие.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Пьеса.</w:t>
      </w:r>
      <w:r w:rsidRPr="00D652A7">
        <w:rPr>
          <w:rFonts w:ascii="Times New Roman" w:hAnsi="Times New Roman" w:cs="Times New Roman"/>
          <w:color w:val="000000"/>
          <w:sz w:val="28"/>
          <w:szCs w:val="28"/>
          <w:lang w:val="ru-RU"/>
        </w:rPr>
        <w:t xml:space="preserve"> Знакомство с новым жанром – пьесой-сказкой. Пьеса – произведение литературы и театрального искусства </w:t>
      </w:r>
      <w:bookmarkStart w:id="86" w:name="37501a53-492c-457b-bba5-1c42b6cc6631"/>
      <w:r w:rsidRPr="00D652A7">
        <w:rPr>
          <w:rFonts w:ascii="Times New Roman" w:hAnsi="Times New Roman" w:cs="Times New Roman"/>
          <w:color w:val="000000"/>
          <w:sz w:val="28"/>
          <w:szCs w:val="28"/>
          <w:lang w:val="ru-RU"/>
        </w:rPr>
        <w:t>(одна по выбору)</w:t>
      </w:r>
      <w:bookmarkEnd w:id="86"/>
      <w:r w:rsidRPr="00D652A7">
        <w:rPr>
          <w:rFonts w:ascii="Times New Roman" w:hAnsi="Times New Roman" w:cs="Times New Roman"/>
          <w:color w:val="000000"/>
          <w:sz w:val="28"/>
          <w:szCs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С.Я. Маршак «Двенадцать месяцев» и другие.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Юмористические произведения.</w:t>
      </w:r>
      <w:r w:rsidRPr="00D652A7">
        <w:rPr>
          <w:rFonts w:ascii="Times New Roman" w:hAnsi="Times New Roman" w:cs="Times New Roman"/>
          <w:color w:val="000000"/>
          <w:sz w:val="28"/>
          <w:szCs w:val="28"/>
          <w:lang w:val="ru-RU"/>
        </w:rPr>
        <w:t xml:space="preserve"> Круг чтения </w:t>
      </w:r>
      <w:bookmarkStart w:id="87" w:name="75d9e905-0ed8-4b64-8f23-d12494003dd9"/>
      <w:r w:rsidRPr="00D652A7">
        <w:rPr>
          <w:rFonts w:ascii="Times New Roman" w:hAnsi="Times New Roman" w:cs="Times New Roman"/>
          <w:color w:val="000000"/>
          <w:sz w:val="28"/>
          <w:szCs w:val="28"/>
          <w:lang w:val="ru-RU"/>
        </w:rPr>
        <w:t>(не менее двух произведений по выбору):</w:t>
      </w:r>
      <w:bookmarkEnd w:id="87"/>
      <w:r w:rsidRPr="00D652A7">
        <w:rPr>
          <w:rFonts w:ascii="Times New Roman" w:hAnsi="Times New Roman" w:cs="Times New Roman"/>
          <w:color w:val="000000"/>
          <w:sz w:val="28"/>
          <w:szCs w:val="28"/>
          <w:lang w:val="ru-RU"/>
        </w:rPr>
        <w:t xml:space="preserve"> юмористические произведения на примере рассказов В. Ю. Драгунского, Н. Н. Носова, </w:t>
      </w:r>
      <w:bookmarkStart w:id="88" w:name="861c58cd-2b62-48ca-aee2-cbc0aff1d663"/>
      <w:r w:rsidRPr="00D652A7">
        <w:rPr>
          <w:rFonts w:ascii="Times New Roman" w:hAnsi="Times New Roman" w:cs="Times New Roman"/>
          <w:color w:val="000000"/>
          <w:sz w:val="28"/>
          <w:szCs w:val="28"/>
          <w:lang w:val="ru-RU"/>
        </w:rPr>
        <w:t>М. М. Зощенко, В. В. Голявкина</w:t>
      </w:r>
      <w:bookmarkEnd w:id="88"/>
      <w:r w:rsidRPr="00D652A7">
        <w:rPr>
          <w:rFonts w:ascii="Times New Roman" w:hAnsi="Times New Roman" w:cs="Times New Roman"/>
          <w:color w:val="000000"/>
          <w:sz w:val="28"/>
          <w:szCs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В.Ю. Драгунский «Денискины рассказы» </w:t>
      </w:r>
      <w:bookmarkStart w:id="89" w:name="3833d43d-9952-42a0-80a6-c982261f81f0"/>
      <w:r w:rsidRPr="00D652A7">
        <w:rPr>
          <w:rFonts w:ascii="Times New Roman" w:hAnsi="Times New Roman" w:cs="Times New Roman"/>
          <w:color w:val="000000"/>
          <w:sz w:val="28"/>
          <w:szCs w:val="28"/>
          <w:lang w:val="ru-RU"/>
        </w:rPr>
        <w:t>(1-2 произведения по выбору)</w:t>
      </w:r>
      <w:bookmarkEnd w:id="89"/>
      <w:r w:rsidRPr="00D652A7">
        <w:rPr>
          <w:rFonts w:ascii="Times New Roman" w:hAnsi="Times New Roman" w:cs="Times New Roman"/>
          <w:color w:val="000000"/>
          <w:sz w:val="28"/>
          <w:szCs w:val="28"/>
          <w:lang w:val="ru-RU"/>
        </w:rPr>
        <w:t xml:space="preserve">, Н.Н. Носов «Витя Малеев в школе и дома» (отдельные главы) </w:t>
      </w:r>
      <w:bookmarkStart w:id="90" w:name="6717adc8-7d22-4c8b-8e0f-ca68d49678b4"/>
      <w:r w:rsidRPr="00D652A7">
        <w:rPr>
          <w:rFonts w:ascii="Times New Roman" w:hAnsi="Times New Roman" w:cs="Times New Roman"/>
          <w:color w:val="000000"/>
          <w:sz w:val="28"/>
          <w:szCs w:val="28"/>
          <w:lang w:val="ru-RU"/>
        </w:rPr>
        <w:t>и другие</w:t>
      </w:r>
      <w:bookmarkEnd w:id="90"/>
      <w:r w:rsidRPr="00D652A7">
        <w:rPr>
          <w:rFonts w:ascii="Times New Roman" w:hAnsi="Times New Roman" w:cs="Times New Roman"/>
          <w:color w:val="000000"/>
          <w:sz w:val="28"/>
          <w:szCs w:val="28"/>
          <w:lang w:val="ru-RU"/>
        </w:rPr>
        <w:t>.</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Зарубежная литература</w:t>
      </w:r>
      <w:r w:rsidRPr="00D652A7">
        <w:rPr>
          <w:rFonts w:ascii="Times New Roman" w:hAnsi="Times New Roman" w:cs="Times New Roman"/>
          <w:color w:val="000000"/>
          <w:sz w:val="28"/>
          <w:szCs w:val="28"/>
          <w:lang w:val="ru-RU"/>
        </w:rPr>
        <w:t xml:space="preserve">. Расширение круга чтения произведений зарубежных писателей. Литературные сказки Х.-К. Андерсена, </w:t>
      </w:r>
      <w:bookmarkStart w:id="91" w:name="0570ee0c-c095-4bdf-be12-0c3444ad3bbe"/>
      <w:r w:rsidRPr="00D652A7">
        <w:rPr>
          <w:rFonts w:ascii="Times New Roman" w:hAnsi="Times New Roman" w:cs="Times New Roman"/>
          <w:color w:val="000000"/>
          <w:sz w:val="28"/>
          <w:szCs w:val="28"/>
          <w:lang w:val="ru-RU"/>
        </w:rPr>
        <w:t>Ш. Перро, братьев Гримм и др. (по выбору)</w:t>
      </w:r>
      <w:bookmarkEnd w:id="91"/>
      <w:r w:rsidRPr="00D652A7">
        <w:rPr>
          <w:rFonts w:ascii="Times New Roman" w:hAnsi="Times New Roman" w:cs="Times New Roman"/>
          <w:color w:val="000000"/>
          <w:sz w:val="28"/>
          <w:szCs w:val="28"/>
          <w:lang w:val="ru-RU"/>
        </w:rPr>
        <w:t xml:space="preserve">. Приключенческая литература: произведения Дж. Свифта, Марка Твена.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Произведения для чтения: </w:t>
      </w:r>
      <w:proofErr w:type="gramStart"/>
      <w:r w:rsidRPr="00D652A7">
        <w:rPr>
          <w:rFonts w:ascii="Times New Roman" w:hAnsi="Times New Roman" w:cs="Times New Roman"/>
          <w:color w:val="000000"/>
          <w:sz w:val="28"/>
          <w:szCs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92" w:name="7eaefd21-9d80-4380-a4c5-7fbfbc886408"/>
      <w:r w:rsidRPr="00D652A7">
        <w:rPr>
          <w:rFonts w:ascii="Times New Roman" w:hAnsi="Times New Roman" w:cs="Times New Roman"/>
          <w:color w:val="000000"/>
          <w:sz w:val="28"/>
          <w:szCs w:val="28"/>
          <w:lang w:val="ru-RU"/>
        </w:rPr>
        <w:t>и другие (по выбору)</w:t>
      </w:r>
      <w:bookmarkEnd w:id="92"/>
      <w:r w:rsidRPr="00D652A7">
        <w:rPr>
          <w:rFonts w:ascii="Times New Roman" w:hAnsi="Times New Roman" w:cs="Times New Roman"/>
          <w:color w:val="000000"/>
          <w:sz w:val="28"/>
          <w:szCs w:val="28"/>
          <w:lang w:val="ru-RU"/>
        </w:rPr>
        <w:t>.</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i/>
          <w:color w:val="000000"/>
          <w:sz w:val="28"/>
          <w:szCs w:val="28"/>
          <w:lang w:val="ru-RU"/>
        </w:rPr>
        <w:t>Библиографическая культура (работа с детской книгой и справочной литературой)</w:t>
      </w:r>
      <w:r w:rsidRPr="00D652A7">
        <w:rPr>
          <w:rFonts w:ascii="Times New Roman" w:hAnsi="Times New Roman" w:cs="Times New Roman"/>
          <w:color w:val="000000"/>
          <w:sz w:val="28"/>
          <w:szCs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D652A7">
        <w:rPr>
          <w:rFonts w:ascii="Times New Roman" w:hAnsi="Times New Roman" w:cs="Times New Roman"/>
          <w:color w:val="000000"/>
          <w:sz w:val="28"/>
          <w:szCs w:val="28"/>
          <w:lang w:val="ru-RU"/>
        </w:rPr>
        <w:t>Типы книг (изданий): книга-произведение, книга-сборник, собрание сочинений, периодическая печать, справочные издания.</w:t>
      </w:r>
      <w:proofErr w:type="gramEnd"/>
      <w:r w:rsidRPr="00D652A7">
        <w:rPr>
          <w:rFonts w:ascii="Times New Roman" w:hAnsi="Times New Roman" w:cs="Times New Roman"/>
          <w:color w:val="000000"/>
          <w:sz w:val="28"/>
          <w:szCs w:val="28"/>
          <w:lang w:val="ru-RU"/>
        </w:rPr>
        <w:t xml:space="preserve"> Работа с источниками периодической печати.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про себя (молча), оценивать своё чтение с точки зрения понимания и запоминания текста;</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характеризовать героя и давать оценку его поступкам; </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план (вопросный, номинативный, цитатный) текста, дополнять и восстанавливать нарушенную последовательность;</w:t>
      </w:r>
    </w:p>
    <w:p w:rsidR="00001C6E" w:rsidRPr="00D652A7" w:rsidRDefault="00816883" w:rsidP="00A97A9E">
      <w:pPr>
        <w:numPr>
          <w:ilvl w:val="0"/>
          <w:numId w:val="1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Работа с информацией как часть познавательных универсальных учебных действий способствуют формированию умений:</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использовать справочную информацию для получения дополнительной информации в соответствии с учебной задачей;</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характеризовать книгу по её элементам (обложка, оглавление, аннотация, предисловие, иллюстрации, примечания и другое);</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книгу в библиотеке в соответствии с учебной задачей; составлять аннотацию.</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Коммуникативные универсальные учебные действия способствуют формированию умений:</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соблюдать правила речевого этикета в учебном диалоге, отвечать и задавать вопросы к учебным и художественным текстам;</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пересказывать текст в соответствии с учебной задачей;</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рассказывать о тематике детской литературы, о любимом писателе и его произведениях;</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оценивать мнение авторов о героях и своё отношение к ним;</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использовать элементы импровизации при исполнении фольклорных произведений;</w:t>
      </w:r>
    </w:p>
    <w:p w:rsidR="00001C6E" w:rsidRPr="00D652A7" w:rsidRDefault="00816883" w:rsidP="00A97A9E">
      <w:pPr>
        <w:numPr>
          <w:ilvl w:val="0"/>
          <w:numId w:val="1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сочинять небольшие тексты повествовательного и описательного характера по наблюдениям, на заданную тему.</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Регулятивные</w:t>
      </w:r>
      <w:proofErr w:type="gramEnd"/>
      <w:r w:rsidRPr="00D652A7">
        <w:rPr>
          <w:rFonts w:ascii="Times New Roman" w:hAnsi="Times New Roman" w:cs="Times New Roman"/>
          <w:color w:val="000000"/>
          <w:sz w:val="28"/>
          <w:szCs w:val="28"/>
          <w:lang w:val="ru-RU"/>
        </w:rPr>
        <w:t xml:space="preserve"> универсальные учебные способствуют формированию умений:</w:t>
      </w:r>
    </w:p>
    <w:p w:rsidR="00001C6E" w:rsidRPr="00D652A7" w:rsidRDefault="00816883" w:rsidP="00A97A9E">
      <w:pPr>
        <w:numPr>
          <w:ilvl w:val="0"/>
          <w:numId w:val="1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rsidR="00001C6E" w:rsidRPr="00D652A7" w:rsidRDefault="00816883" w:rsidP="00A97A9E">
      <w:pPr>
        <w:numPr>
          <w:ilvl w:val="0"/>
          <w:numId w:val="1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определять цель выразительного исполнения и работы с текстом;</w:t>
      </w:r>
    </w:p>
    <w:p w:rsidR="00001C6E" w:rsidRPr="00D652A7" w:rsidRDefault="00816883" w:rsidP="00A97A9E">
      <w:pPr>
        <w:numPr>
          <w:ilvl w:val="0"/>
          <w:numId w:val="1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оценивать выступление (своё и одноклассников) с точки зрения передачи настроения, особенностей произведения и героев;</w:t>
      </w:r>
    </w:p>
    <w:p w:rsidR="00001C6E" w:rsidRPr="00D652A7" w:rsidRDefault="00816883" w:rsidP="00A97A9E">
      <w:pPr>
        <w:numPr>
          <w:ilvl w:val="0"/>
          <w:numId w:val="1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Совместная деятельность способствует формированию умений:</w:t>
      </w:r>
    </w:p>
    <w:p w:rsidR="00001C6E" w:rsidRPr="00D652A7" w:rsidRDefault="00816883" w:rsidP="00A97A9E">
      <w:pPr>
        <w:numPr>
          <w:ilvl w:val="0"/>
          <w:numId w:val="2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театрализованной деятельности: инсценировании и драматизации (читать по ролям, разыгрывать сценки);</w:t>
      </w:r>
    </w:p>
    <w:p w:rsidR="00001C6E" w:rsidRPr="00D652A7" w:rsidRDefault="00816883" w:rsidP="00A97A9E">
      <w:pPr>
        <w:numPr>
          <w:ilvl w:val="0"/>
          <w:numId w:val="20"/>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соблюдать правила взаимодействия;</w:t>
      </w:r>
    </w:p>
    <w:p w:rsidR="00001C6E" w:rsidRPr="00D652A7" w:rsidRDefault="00816883" w:rsidP="00A97A9E">
      <w:pPr>
        <w:numPr>
          <w:ilvl w:val="0"/>
          <w:numId w:val="2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ответственно относиться к своим обязанностям в процессе совместной деятельности, оценивать свой вклад в общее дело.</w:t>
      </w:r>
    </w:p>
    <w:p w:rsidR="00001C6E" w:rsidRPr="00D652A7" w:rsidRDefault="00D55834" w:rsidP="00A97A9E">
      <w:pPr>
        <w:spacing w:after="0" w:line="264" w:lineRule="exact"/>
        <w:jc w:val="both"/>
        <w:rPr>
          <w:rFonts w:ascii="Times New Roman" w:hAnsi="Times New Roman" w:cs="Times New Roman"/>
          <w:sz w:val="28"/>
          <w:szCs w:val="28"/>
          <w:lang w:val="ru-RU"/>
        </w:rPr>
        <w:sectPr w:rsidR="00001C6E" w:rsidRPr="00D652A7">
          <w:pgSz w:w="11906" w:h="16383"/>
          <w:pgMar w:top="1440" w:right="1440" w:bottom="1440" w:left="1440" w:header="0" w:footer="0" w:gutter="0"/>
          <w:cols w:space="720"/>
          <w:formProt w:val="0"/>
          <w:docGrid w:linePitch="100" w:charSpace="4096"/>
        </w:sectPr>
      </w:pPr>
      <w:hyperlink w:anchor="_ftnref1">
        <w:bookmarkStart w:id="93" w:name="_ftn1"/>
        <w:r w:rsidR="00816883" w:rsidRPr="00D652A7">
          <w:rPr>
            <w:rFonts w:ascii="Times New Roman" w:hAnsi="Times New Roman" w:cs="Times New Roman"/>
            <w:color w:val="0000FF"/>
            <w:sz w:val="28"/>
            <w:szCs w:val="28"/>
            <w:u w:val="single"/>
            <w:lang w:val="ru-RU"/>
          </w:rPr>
          <w:t>#_</w:t>
        </w:r>
        <w:r w:rsidR="00816883" w:rsidRPr="00D652A7">
          <w:rPr>
            <w:rFonts w:ascii="Times New Roman" w:hAnsi="Times New Roman" w:cs="Times New Roman"/>
            <w:color w:val="0000FF"/>
            <w:sz w:val="28"/>
            <w:szCs w:val="28"/>
            <w:u w:val="single"/>
          </w:rPr>
          <w:t>ftnref</w:t>
        </w:r>
        <w:r w:rsidR="00816883" w:rsidRPr="00D652A7">
          <w:rPr>
            <w:rFonts w:ascii="Times New Roman" w:hAnsi="Times New Roman" w:cs="Times New Roman"/>
            <w:color w:val="0000FF"/>
            <w:sz w:val="28"/>
            <w:szCs w:val="28"/>
            <w:u w:val="single"/>
            <w:lang w:val="ru-RU"/>
          </w:rPr>
          <w:t>1</w:t>
        </w:r>
        <w:proofErr w:type="gramStart"/>
      </w:hyperlink>
      <w:bookmarkEnd w:id="93"/>
      <w:r w:rsidR="00816883" w:rsidRPr="00D652A7">
        <w:rPr>
          <w:rFonts w:ascii="Times New Roman" w:hAnsi="Times New Roman" w:cs="Times New Roman"/>
          <w:color w:val="000000"/>
          <w:sz w:val="28"/>
          <w:szCs w:val="28"/>
          <w:lang w:val="ru-RU"/>
        </w:rPr>
        <w:t xml:space="preserve"> В</w:t>
      </w:r>
      <w:proofErr w:type="gramEnd"/>
      <w:r w:rsidR="00816883" w:rsidRPr="00D652A7">
        <w:rPr>
          <w:rFonts w:ascii="Times New Roman" w:hAnsi="Times New Roman" w:cs="Times New Roman"/>
          <w:color w:val="000000"/>
          <w:sz w:val="28"/>
          <w:szCs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bookmarkStart w:id="94" w:name="block-685441601"/>
      <w:bookmarkStart w:id="95" w:name="block-68544160"/>
      <w:bookmarkEnd w:id="94"/>
      <w:bookmarkEnd w:id="95"/>
    </w:p>
    <w:p w:rsidR="00001C6E" w:rsidRPr="00D652A7" w:rsidRDefault="00816883" w:rsidP="00A97A9E">
      <w:pPr>
        <w:spacing w:after="0" w:line="264" w:lineRule="exact"/>
        <w:jc w:val="both"/>
        <w:rPr>
          <w:rFonts w:ascii="Times New Roman" w:hAnsi="Times New Roman" w:cs="Times New Roman"/>
          <w:sz w:val="28"/>
          <w:szCs w:val="28"/>
          <w:lang w:val="ru-RU"/>
        </w:rPr>
      </w:pPr>
      <w:r w:rsidRPr="00D652A7">
        <w:rPr>
          <w:rFonts w:ascii="Times New Roman" w:hAnsi="Times New Roman" w:cs="Times New Roman"/>
          <w:color w:val="333333"/>
          <w:sz w:val="28"/>
          <w:szCs w:val="28"/>
          <w:lang w:val="ru-RU"/>
        </w:rPr>
        <w:lastRenderedPageBreak/>
        <w:t xml:space="preserve">ПЛАНИРУЕМЫЕ </w:t>
      </w:r>
      <w:r w:rsidRPr="00D652A7">
        <w:rPr>
          <w:rFonts w:ascii="Times New Roman" w:hAnsi="Times New Roman" w:cs="Times New Roman"/>
          <w:color w:val="000000"/>
          <w:sz w:val="28"/>
          <w:szCs w:val="28"/>
          <w:lang w:val="ru-RU"/>
        </w:rPr>
        <w:t xml:space="preserve">ОБРАЗОВАТЕЛЬНЫЕ </w:t>
      </w:r>
      <w:r w:rsidRPr="00D652A7">
        <w:rPr>
          <w:rFonts w:ascii="Times New Roman" w:hAnsi="Times New Roman" w:cs="Times New Roman"/>
          <w:color w:val="333333"/>
          <w:sz w:val="28"/>
          <w:szCs w:val="28"/>
          <w:lang w:val="ru-RU"/>
        </w:rPr>
        <w:t>РЕЗУЛЬТАТЫ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Изучение литературного чтения в 1-4 классах направлено на достижение </w:t>
      </w:r>
      <w:proofErr w:type="gramStart"/>
      <w:r w:rsidRPr="00D652A7">
        <w:rPr>
          <w:rFonts w:ascii="Times New Roman" w:hAnsi="Times New Roman" w:cs="Times New Roman"/>
          <w:color w:val="000000"/>
          <w:sz w:val="28"/>
          <w:szCs w:val="28"/>
          <w:lang w:val="ru-RU"/>
        </w:rPr>
        <w:t>обучающимися</w:t>
      </w:r>
      <w:proofErr w:type="gramEnd"/>
      <w:r w:rsidRPr="00D652A7">
        <w:rPr>
          <w:rFonts w:ascii="Times New Roman" w:hAnsi="Times New Roman" w:cs="Times New Roman"/>
          <w:color w:val="000000"/>
          <w:sz w:val="28"/>
          <w:szCs w:val="28"/>
          <w:lang w:val="ru-RU"/>
        </w:rPr>
        <w:t xml:space="preserve"> личностных, метапредметных и предметных результатов освоения учебного предмета.</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ЛИЧНОСТНЫЕ РЕЗУЛЬТАТЫ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01C6E" w:rsidRPr="00D652A7" w:rsidRDefault="00816883" w:rsidP="00A97A9E">
      <w:pPr>
        <w:spacing w:after="0" w:line="264" w:lineRule="exact"/>
        <w:ind w:firstLine="600"/>
        <w:jc w:val="both"/>
        <w:rPr>
          <w:rFonts w:ascii="Times New Roman" w:hAnsi="Times New Roman" w:cs="Times New Roman"/>
          <w:sz w:val="28"/>
          <w:szCs w:val="28"/>
        </w:rPr>
      </w:pPr>
      <w:r w:rsidRPr="00D652A7">
        <w:rPr>
          <w:rFonts w:ascii="Times New Roman" w:hAnsi="Times New Roman" w:cs="Times New Roman"/>
          <w:color w:val="000000"/>
          <w:sz w:val="28"/>
          <w:szCs w:val="28"/>
        </w:rPr>
        <w:t>Гражданско-патриотическое воспитание:</w:t>
      </w:r>
    </w:p>
    <w:p w:rsidR="00001C6E" w:rsidRPr="00D652A7" w:rsidRDefault="00816883" w:rsidP="00A97A9E">
      <w:pPr>
        <w:numPr>
          <w:ilvl w:val="0"/>
          <w:numId w:val="21"/>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01C6E" w:rsidRPr="00D652A7" w:rsidRDefault="00816883" w:rsidP="00A97A9E">
      <w:pPr>
        <w:numPr>
          <w:ilvl w:val="0"/>
          <w:numId w:val="21"/>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01C6E" w:rsidRPr="00D652A7" w:rsidRDefault="00816883" w:rsidP="00A97A9E">
      <w:pPr>
        <w:numPr>
          <w:ilvl w:val="0"/>
          <w:numId w:val="21"/>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01C6E" w:rsidRPr="00D652A7" w:rsidRDefault="00816883" w:rsidP="00A97A9E">
      <w:pPr>
        <w:spacing w:after="0" w:line="264" w:lineRule="exact"/>
        <w:ind w:firstLine="600"/>
        <w:jc w:val="both"/>
        <w:rPr>
          <w:rFonts w:ascii="Times New Roman" w:hAnsi="Times New Roman" w:cs="Times New Roman"/>
          <w:sz w:val="28"/>
          <w:szCs w:val="28"/>
        </w:rPr>
      </w:pPr>
      <w:r w:rsidRPr="00D652A7">
        <w:rPr>
          <w:rFonts w:ascii="Times New Roman" w:hAnsi="Times New Roman" w:cs="Times New Roman"/>
          <w:color w:val="000000"/>
          <w:sz w:val="28"/>
          <w:szCs w:val="28"/>
        </w:rPr>
        <w:t>Духовно-нравственное воспитание:</w:t>
      </w:r>
    </w:p>
    <w:p w:rsidR="00001C6E" w:rsidRPr="00D652A7" w:rsidRDefault="00816883" w:rsidP="00A97A9E">
      <w:pPr>
        <w:numPr>
          <w:ilvl w:val="0"/>
          <w:numId w:val="2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01C6E" w:rsidRPr="00D652A7" w:rsidRDefault="00816883" w:rsidP="00A97A9E">
      <w:pPr>
        <w:numPr>
          <w:ilvl w:val="0"/>
          <w:numId w:val="2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001C6E" w:rsidRPr="00D652A7" w:rsidRDefault="00816883" w:rsidP="00A97A9E">
      <w:pPr>
        <w:numPr>
          <w:ilvl w:val="0"/>
          <w:numId w:val="2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01C6E" w:rsidRPr="00D652A7" w:rsidRDefault="00816883" w:rsidP="00A97A9E">
      <w:pPr>
        <w:numPr>
          <w:ilvl w:val="0"/>
          <w:numId w:val="2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неприятие любых форм поведения, направленных на причинение физического и морального вреда другим людям </w:t>
      </w:r>
    </w:p>
    <w:p w:rsidR="00001C6E" w:rsidRPr="00D652A7" w:rsidRDefault="00816883" w:rsidP="00A97A9E">
      <w:pPr>
        <w:spacing w:after="0" w:line="264" w:lineRule="exact"/>
        <w:ind w:firstLine="600"/>
        <w:jc w:val="both"/>
        <w:rPr>
          <w:rFonts w:ascii="Times New Roman" w:hAnsi="Times New Roman" w:cs="Times New Roman"/>
          <w:sz w:val="28"/>
          <w:szCs w:val="28"/>
        </w:rPr>
      </w:pPr>
      <w:r w:rsidRPr="00D652A7">
        <w:rPr>
          <w:rFonts w:ascii="Times New Roman" w:hAnsi="Times New Roman" w:cs="Times New Roman"/>
          <w:color w:val="000000"/>
          <w:sz w:val="28"/>
          <w:szCs w:val="28"/>
        </w:rPr>
        <w:t>Эстетическое воспитание:</w:t>
      </w:r>
    </w:p>
    <w:p w:rsidR="00001C6E" w:rsidRPr="00D652A7" w:rsidRDefault="00816883" w:rsidP="00A97A9E">
      <w:pPr>
        <w:numPr>
          <w:ilvl w:val="0"/>
          <w:numId w:val="2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01C6E" w:rsidRPr="00D652A7" w:rsidRDefault="00816883" w:rsidP="00A97A9E">
      <w:pPr>
        <w:numPr>
          <w:ilvl w:val="0"/>
          <w:numId w:val="2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rsidR="00001C6E" w:rsidRPr="00D652A7" w:rsidRDefault="00816883" w:rsidP="00A97A9E">
      <w:pPr>
        <w:numPr>
          <w:ilvl w:val="0"/>
          <w:numId w:val="2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понимание образного языка художественных произведений, выразительных средств, создающих художественный образ.</w:t>
      </w:r>
    </w:p>
    <w:p w:rsidR="00001C6E" w:rsidRPr="00D652A7" w:rsidRDefault="00816883" w:rsidP="00A97A9E">
      <w:pPr>
        <w:spacing w:after="0" w:line="264" w:lineRule="exact"/>
        <w:ind w:firstLine="600"/>
        <w:jc w:val="both"/>
        <w:rPr>
          <w:rFonts w:ascii="Times New Roman" w:hAnsi="Times New Roman" w:cs="Times New Roman"/>
          <w:sz w:val="28"/>
          <w:szCs w:val="28"/>
        </w:rPr>
      </w:pPr>
      <w:r w:rsidRPr="00D652A7">
        <w:rPr>
          <w:rFonts w:ascii="Times New Roman" w:hAnsi="Times New Roman" w:cs="Times New Roman"/>
          <w:color w:val="000000"/>
          <w:sz w:val="28"/>
          <w:szCs w:val="28"/>
        </w:rPr>
        <w:t>Трудовое воспитание:</w:t>
      </w:r>
    </w:p>
    <w:p w:rsidR="00001C6E" w:rsidRPr="00D652A7" w:rsidRDefault="00816883" w:rsidP="00A97A9E">
      <w:pPr>
        <w:numPr>
          <w:ilvl w:val="0"/>
          <w:numId w:val="2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01C6E" w:rsidRPr="00D652A7" w:rsidRDefault="00816883" w:rsidP="00A97A9E">
      <w:pPr>
        <w:spacing w:after="0" w:line="264" w:lineRule="exact"/>
        <w:ind w:firstLine="600"/>
        <w:jc w:val="both"/>
        <w:rPr>
          <w:rFonts w:ascii="Times New Roman" w:hAnsi="Times New Roman" w:cs="Times New Roman"/>
          <w:sz w:val="28"/>
          <w:szCs w:val="28"/>
        </w:rPr>
      </w:pPr>
      <w:r w:rsidRPr="00D652A7">
        <w:rPr>
          <w:rFonts w:ascii="Times New Roman" w:hAnsi="Times New Roman" w:cs="Times New Roman"/>
          <w:color w:val="000000"/>
          <w:sz w:val="28"/>
          <w:szCs w:val="28"/>
        </w:rPr>
        <w:t>Экологическое воспитание:</w:t>
      </w:r>
    </w:p>
    <w:p w:rsidR="00001C6E" w:rsidRPr="00D652A7" w:rsidRDefault="00816883" w:rsidP="00A97A9E">
      <w:pPr>
        <w:numPr>
          <w:ilvl w:val="0"/>
          <w:numId w:val="2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001C6E" w:rsidRPr="00D652A7" w:rsidRDefault="00816883" w:rsidP="00A97A9E">
      <w:pPr>
        <w:numPr>
          <w:ilvl w:val="0"/>
          <w:numId w:val="2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неприятие действий, приносящих ей вред.</w:t>
      </w:r>
    </w:p>
    <w:p w:rsidR="00001C6E" w:rsidRPr="00D652A7" w:rsidRDefault="00816883" w:rsidP="00A97A9E">
      <w:pPr>
        <w:spacing w:after="0" w:line="264" w:lineRule="exact"/>
        <w:ind w:firstLine="600"/>
        <w:jc w:val="both"/>
        <w:rPr>
          <w:rFonts w:ascii="Times New Roman" w:hAnsi="Times New Roman" w:cs="Times New Roman"/>
          <w:sz w:val="28"/>
          <w:szCs w:val="28"/>
        </w:rPr>
      </w:pPr>
      <w:r w:rsidRPr="00D652A7">
        <w:rPr>
          <w:rFonts w:ascii="Times New Roman" w:hAnsi="Times New Roman" w:cs="Times New Roman"/>
          <w:color w:val="000000"/>
          <w:sz w:val="28"/>
          <w:szCs w:val="28"/>
        </w:rPr>
        <w:t>Ценности научного познания:</w:t>
      </w:r>
    </w:p>
    <w:p w:rsidR="00001C6E" w:rsidRPr="00D652A7" w:rsidRDefault="00816883" w:rsidP="00A97A9E">
      <w:pPr>
        <w:numPr>
          <w:ilvl w:val="0"/>
          <w:numId w:val="2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01C6E" w:rsidRPr="00D652A7" w:rsidRDefault="00816883" w:rsidP="00A97A9E">
      <w:pPr>
        <w:numPr>
          <w:ilvl w:val="0"/>
          <w:numId w:val="2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овладение смысловым чтением для решения различного уровня учебных и жизненных задач;</w:t>
      </w:r>
    </w:p>
    <w:p w:rsidR="00001C6E" w:rsidRPr="00D652A7" w:rsidRDefault="00816883" w:rsidP="00A97A9E">
      <w:pPr>
        <w:numPr>
          <w:ilvl w:val="0"/>
          <w:numId w:val="2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МЕТАПРЕДМЕТНЫЕ РЕЗУЛЬТАТЫ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В результате изучения предмета «Литературное чтение» в начальной школе у </w:t>
      </w:r>
      <w:proofErr w:type="gramStart"/>
      <w:r w:rsidRPr="00D652A7">
        <w:rPr>
          <w:rFonts w:ascii="Times New Roman" w:hAnsi="Times New Roman" w:cs="Times New Roman"/>
          <w:color w:val="000000"/>
          <w:sz w:val="28"/>
          <w:szCs w:val="28"/>
          <w:lang w:val="ru-RU"/>
        </w:rPr>
        <w:t>обучающихся</w:t>
      </w:r>
      <w:proofErr w:type="gramEnd"/>
      <w:r w:rsidRPr="00D652A7">
        <w:rPr>
          <w:rFonts w:ascii="Times New Roman" w:hAnsi="Times New Roman" w:cs="Times New Roman"/>
          <w:color w:val="000000"/>
          <w:sz w:val="28"/>
          <w:szCs w:val="28"/>
          <w:lang w:val="ru-RU"/>
        </w:rPr>
        <w:t xml:space="preserve"> будут сформированы познавательные универсальные учебные действия:</w:t>
      </w:r>
    </w:p>
    <w:p w:rsidR="00001C6E" w:rsidRPr="00D652A7" w:rsidRDefault="00816883" w:rsidP="00A97A9E">
      <w:pPr>
        <w:spacing w:after="0" w:line="264" w:lineRule="exact"/>
        <w:ind w:firstLine="600"/>
        <w:jc w:val="both"/>
        <w:rPr>
          <w:rFonts w:ascii="Times New Roman" w:hAnsi="Times New Roman" w:cs="Times New Roman"/>
          <w:sz w:val="28"/>
          <w:szCs w:val="28"/>
        </w:rPr>
      </w:pPr>
      <w:proofErr w:type="gramStart"/>
      <w:r w:rsidRPr="00D652A7">
        <w:rPr>
          <w:rFonts w:ascii="Times New Roman" w:hAnsi="Times New Roman" w:cs="Times New Roman"/>
          <w:i/>
          <w:color w:val="000000"/>
          <w:sz w:val="28"/>
          <w:szCs w:val="28"/>
        </w:rPr>
        <w:t>базовые</w:t>
      </w:r>
      <w:proofErr w:type="gramEnd"/>
      <w:r w:rsidRPr="00D652A7">
        <w:rPr>
          <w:rFonts w:ascii="Times New Roman" w:hAnsi="Times New Roman" w:cs="Times New Roman"/>
          <w:i/>
          <w:color w:val="000000"/>
          <w:sz w:val="28"/>
          <w:szCs w:val="28"/>
        </w:rPr>
        <w:t xml:space="preserve"> логические действия:</w:t>
      </w:r>
    </w:p>
    <w:p w:rsidR="00001C6E" w:rsidRPr="00D652A7" w:rsidRDefault="00816883" w:rsidP="00A97A9E">
      <w:pPr>
        <w:numPr>
          <w:ilvl w:val="0"/>
          <w:numId w:val="2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01C6E" w:rsidRPr="00D652A7" w:rsidRDefault="00816883" w:rsidP="00A97A9E">
      <w:pPr>
        <w:numPr>
          <w:ilvl w:val="0"/>
          <w:numId w:val="2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объединять произведения по жанру, авторской принадлежности;</w:t>
      </w:r>
    </w:p>
    <w:p w:rsidR="00001C6E" w:rsidRPr="00D652A7" w:rsidRDefault="00816883" w:rsidP="00A97A9E">
      <w:pPr>
        <w:numPr>
          <w:ilvl w:val="0"/>
          <w:numId w:val="2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определять существенный признак для классификации, классифицировать произведения по темам, жанрам и видам;</w:t>
      </w:r>
    </w:p>
    <w:p w:rsidR="00001C6E" w:rsidRPr="00D652A7" w:rsidRDefault="00816883" w:rsidP="00A97A9E">
      <w:pPr>
        <w:numPr>
          <w:ilvl w:val="0"/>
          <w:numId w:val="2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01C6E" w:rsidRPr="00D652A7" w:rsidRDefault="00816883" w:rsidP="00A97A9E">
      <w:pPr>
        <w:numPr>
          <w:ilvl w:val="0"/>
          <w:numId w:val="2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выявлять недостаток информации для решения учебной (практической) задачи на основе предложенного алгоритма;</w:t>
      </w:r>
    </w:p>
    <w:p w:rsidR="00001C6E" w:rsidRPr="00D652A7" w:rsidRDefault="00816883" w:rsidP="00A97A9E">
      <w:pPr>
        <w:numPr>
          <w:ilvl w:val="0"/>
          <w:numId w:val="2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01C6E" w:rsidRPr="00D652A7" w:rsidRDefault="00816883" w:rsidP="00A97A9E">
      <w:pPr>
        <w:spacing w:after="0" w:line="264" w:lineRule="exact"/>
        <w:ind w:firstLine="600"/>
        <w:jc w:val="both"/>
        <w:rPr>
          <w:rFonts w:ascii="Times New Roman" w:hAnsi="Times New Roman" w:cs="Times New Roman"/>
          <w:sz w:val="28"/>
          <w:szCs w:val="28"/>
        </w:rPr>
      </w:pPr>
      <w:proofErr w:type="gramStart"/>
      <w:r w:rsidRPr="00D652A7">
        <w:rPr>
          <w:rFonts w:ascii="Times New Roman" w:hAnsi="Times New Roman" w:cs="Times New Roman"/>
          <w:i/>
          <w:color w:val="000000"/>
          <w:sz w:val="28"/>
          <w:szCs w:val="28"/>
        </w:rPr>
        <w:t>базовые</w:t>
      </w:r>
      <w:proofErr w:type="gramEnd"/>
      <w:r w:rsidRPr="00D652A7">
        <w:rPr>
          <w:rFonts w:ascii="Times New Roman" w:hAnsi="Times New Roman" w:cs="Times New Roman"/>
          <w:i/>
          <w:color w:val="000000"/>
          <w:sz w:val="28"/>
          <w:szCs w:val="28"/>
        </w:rPr>
        <w:t xml:space="preserve"> исследовательские действия:</w:t>
      </w:r>
    </w:p>
    <w:p w:rsidR="00001C6E" w:rsidRPr="00D652A7" w:rsidRDefault="00816883" w:rsidP="00A97A9E">
      <w:pPr>
        <w:numPr>
          <w:ilvl w:val="0"/>
          <w:numId w:val="2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определять разрыв между реальным и желательным состоянием объекта (ситуации) на основе предложенных учителем вопросов;</w:t>
      </w:r>
    </w:p>
    <w:p w:rsidR="00001C6E" w:rsidRPr="00D652A7" w:rsidRDefault="00816883" w:rsidP="00A97A9E">
      <w:pPr>
        <w:numPr>
          <w:ilvl w:val="0"/>
          <w:numId w:val="2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формулировать с помощью учителя цель, планировать изменения объекта, ситуации;</w:t>
      </w:r>
    </w:p>
    <w:p w:rsidR="00001C6E" w:rsidRPr="00D652A7" w:rsidRDefault="00816883" w:rsidP="00A97A9E">
      <w:pPr>
        <w:numPr>
          <w:ilvl w:val="0"/>
          <w:numId w:val="2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 xml:space="preserve">сравнивать несколько вариантов решения задачи, выбирать наиболее </w:t>
      </w:r>
      <w:proofErr w:type="gramStart"/>
      <w:r w:rsidRPr="00D652A7">
        <w:rPr>
          <w:rFonts w:ascii="Times New Roman" w:hAnsi="Times New Roman" w:cs="Times New Roman"/>
          <w:color w:val="000000"/>
          <w:sz w:val="28"/>
          <w:szCs w:val="28"/>
          <w:lang w:val="ru-RU"/>
        </w:rPr>
        <w:t>подходящий</w:t>
      </w:r>
      <w:proofErr w:type="gramEnd"/>
      <w:r w:rsidRPr="00D652A7">
        <w:rPr>
          <w:rFonts w:ascii="Times New Roman" w:hAnsi="Times New Roman" w:cs="Times New Roman"/>
          <w:color w:val="000000"/>
          <w:sz w:val="28"/>
          <w:szCs w:val="28"/>
          <w:lang w:val="ru-RU"/>
        </w:rPr>
        <w:t xml:space="preserve"> (на основе предложенных критериев);</w:t>
      </w:r>
    </w:p>
    <w:p w:rsidR="00001C6E" w:rsidRPr="00D652A7" w:rsidRDefault="00816883" w:rsidP="00A97A9E">
      <w:pPr>
        <w:numPr>
          <w:ilvl w:val="0"/>
          <w:numId w:val="2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01C6E" w:rsidRPr="00D652A7" w:rsidRDefault="00816883" w:rsidP="00A97A9E">
      <w:pPr>
        <w:numPr>
          <w:ilvl w:val="0"/>
          <w:numId w:val="2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01C6E" w:rsidRPr="00D652A7" w:rsidRDefault="00816883" w:rsidP="00A97A9E">
      <w:pPr>
        <w:numPr>
          <w:ilvl w:val="0"/>
          <w:numId w:val="28"/>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прогнозировать возможное развитие процессов, событий и их последствия в аналогичных или сходных ситуациях;</w:t>
      </w:r>
    </w:p>
    <w:p w:rsidR="00001C6E" w:rsidRPr="00D652A7" w:rsidRDefault="00816883" w:rsidP="00A97A9E">
      <w:pPr>
        <w:spacing w:after="0" w:line="264" w:lineRule="exact"/>
        <w:ind w:firstLine="600"/>
        <w:jc w:val="both"/>
        <w:rPr>
          <w:rFonts w:ascii="Times New Roman" w:hAnsi="Times New Roman" w:cs="Times New Roman"/>
          <w:sz w:val="28"/>
          <w:szCs w:val="28"/>
        </w:rPr>
      </w:pPr>
      <w:proofErr w:type="gramStart"/>
      <w:r w:rsidRPr="00D652A7">
        <w:rPr>
          <w:rFonts w:ascii="Times New Roman" w:hAnsi="Times New Roman" w:cs="Times New Roman"/>
          <w:i/>
          <w:color w:val="000000"/>
          <w:sz w:val="28"/>
          <w:szCs w:val="28"/>
        </w:rPr>
        <w:t>работа</w:t>
      </w:r>
      <w:proofErr w:type="gramEnd"/>
      <w:r w:rsidRPr="00D652A7">
        <w:rPr>
          <w:rFonts w:ascii="Times New Roman" w:hAnsi="Times New Roman" w:cs="Times New Roman"/>
          <w:i/>
          <w:color w:val="000000"/>
          <w:sz w:val="28"/>
          <w:szCs w:val="28"/>
        </w:rPr>
        <w:t xml:space="preserve"> с информацией:</w:t>
      </w:r>
    </w:p>
    <w:p w:rsidR="00001C6E" w:rsidRPr="00D652A7" w:rsidRDefault="00816883" w:rsidP="00A97A9E">
      <w:pPr>
        <w:numPr>
          <w:ilvl w:val="0"/>
          <w:numId w:val="29"/>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выбирать источник получения информации;</w:t>
      </w:r>
    </w:p>
    <w:p w:rsidR="00001C6E" w:rsidRPr="00D652A7" w:rsidRDefault="00816883" w:rsidP="00A97A9E">
      <w:pPr>
        <w:numPr>
          <w:ilvl w:val="0"/>
          <w:numId w:val="2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согласно заданному алгоритму находить в предложенном источнике информацию, представленную в явном виде;</w:t>
      </w:r>
    </w:p>
    <w:p w:rsidR="00001C6E" w:rsidRPr="00D652A7" w:rsidRDefault="00816883" w:rsidP="00A97A9E">
      <w:pPr>
        <w:numPr>
          <w:ilvl w:val="0"/>
          <w:numId w:val="2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01C6E" w:rsidRPr="00D652A7" w:rsidRDefault="00816883" w:rsidP="00A97A9E">
      <w:pPr>
        <w:numPr>
          <w:ilvl w:val="0"/>
          <w:numId w:val="2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01C6E" w:rsidRPr="00D652A7" w:rsidRDefault="00816883" w:rsidP="00A97A9E">
      <w:pPr>
        <w:numPr>
          <w:ilvl w:val="0"/>
          <w:numId w:val="2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анализировать и создавать текстовую, видео, графическую, звуковую информацию в соответствии с учебной задачей;</w:t>
      </w:r>
    </w:p>
    <w:p w:rsidR="00001C6E" w:rsidRPr="00D652A7" w:rsidRDefault="00816883" w:rsidP="00A97A9E">
      <w:pPr>
        <w:numPr>
          <w:ilvl w:val="0"/>
          <w:numId w:val="29"/>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самостоятельно создавать схемы, таблицы для представления информации.</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К концу обучения в начальной школе у обучающегося формируются коммуникативные универсальные учебные действия:</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rPr>
      </w:pPr>
      <w:proofErr w:type="gramStart"/>
      <w:r w:rsidRPr="00D652A7">
        <w:rPr>
          <w:rFonts w:ascii="Times New Roman" w:hAnsi="Times New Roman" w:cs="Times New Roman"/>
          <w:i/>
          <w:color w:val="000000"/>
          <w:sz w:val="28"/>
          <w:szCs w:val="28"/>
        </w:rPr>
        <w:t>общение</w:t>
      </w:r>
      <w:proofErr w:type="gramEnd"/>
      <w:r w:rsidRPr="00D652A7">
        <w:rPr>
          <w:rFonts w:ascii="Times New Roman" w:hAnsi="Times New Roman" w:cs="Times New Roman"/>
          <w:color w:val="000000"/>
          <w:sz w:val="28"/>
          <w:szCs w:val="28"/>
        </w:rPr>
        <w:t>:</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воспринимать и формулировать суждения, выражать эмоции в соответствии с целями и условиями общения в знакомой среде;</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проявлять уважительное отношение к собеседнику, соблюдать правила ведения диалога и дискуссии;</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признавать возможность существования разных точек зрения;</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корректно и аргументированно высказывать своё мнение;</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строить речевое высказывание в соответствии с поставленной задачей;</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создавать устные и письменные тексты (описание, рассуждение, повествование);</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готовить небольшие публичные выступления;</w:t>
      </w:r>
    </w:p>
    <w:p w:rsidR="00001C6E" w:rsidRPr="00D652A7" w:rsidRDefault="00816883" w:rsidP="00A97A9E">
      <w:pPr>
        <w:numPr>
          <w:ilvl w:val="0"/>
          <w:numId w:val="30"/>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подбирать иллюстративный материал (рисунки, фото, плакаты) к тексту выступления.</w:t>
      </w: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К концу обучения в начальной школе у обучающегося формируются регулятивные универсальные учебные действия:</w:t>
      </w:r>
      <w:proofErr w:type="gramEnd"/>
    </w:p>
    <w:p w:rsidR="00001C6E" w:rsidRPr="00D652A7" w:rsidRDefault="00816883" w:rsidP="00A97A9E">
      <w:pPr>
        <w:spacing w:after="0" w:line="264" w:lineRule="exact"/>
        <w:ind w:firstLine="600"/>
        <w:jc w:val="both"/>
        <w:rPr>
          <w:rFonts w:ascii="Times New Roman" w:hAnsi="Times New Roman" w:cs="Times New Roman"/>
          <w:sz w:val="28"/>
          <w:szCs w:val="28"/>
        </w:rPr>
      </w:pPr>
      <w:proofErr w:type="gramStart"/>
      <w:r w:rsidRPr="00D652A7">
        <w:rPr>
          <w:rFonts w:ascii="Times New Roman" w:hAnsi="Times New Roman" w:cs="Times New Roman"/>
          <w:i/>
          <w:color w:val="000000"/>
          <w:sz w:val="28"/>
          <w:szCs w:val="28"/>
        </w:rPr>
        <w:t>самоорганизация</w:t>
      </w:r>
      <w:proofErr w:type="gramEnd"/>
      <w:r w:rsidRPr="00D652A7">
        <w:rPr>
          <w:rFonts w:ascii="Times New Roman" w:hAnsi="Times New Roman" w:cs="Times New Roman"/>
          <w:color w:val="000000"/>
          <w:sz w:val="28"/>
          <w:szCs w:val="28"/>
        </w:rPr>
        <w:t>:</w:t>
      </w:r>
    </w:p>
    <w:p w:rsidR="00001C6E" w:rsidRPr="00D652A7" w:rsidRDefault="00816883" w:rsidP="00A97A9E">
      <w:pPr>
        <w:numPr>
          <w:ilvl w:val="0"/>
          <w:numId w:val="31"/>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планировать действия по решению учебной задачи для получения результата;</w:t>
      </w:r>
    </w:p>
    <w:p w:rsidR="00001C6E" w:rsidRPr="00D652A7" w:rsidRDefault="00816883" w:rsidP="00A97A9E">
      <w:pPr>
        <w:numPr>
          <w:ilvl w:val="0"/>
          <w:numId w:val="31"/>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rPr>
        <w:t>выстраивать последовательность выбранных действий;</w:t>
      </w:r>
    </w:p>
    <w:p w:rsidR="00001C6E" w:rsidRPr="00D652A7" w:rsidRDefault="00816883" w:rsidP="00A97A9E">
      <w:pPr>
        <w:spacing w:after="0" w:line="264" w:lineRule="exact"/>
        <w:ind w:firstLine="600"/>
        <w:jc w:val="both"/>
        <w:rPr>
          <w:rFonts w:ascii="Times New Roman" w:hAnsi="Times New Roman" w:cs="Times New Roman"/>
          <w:sz w:val="28"/>
          <w:szCs w:val="28"/>
        </w:rPr>
      </w:pPr>
      <w:proofErr w:type="gramStart"/>
      <w:r w:rsidRPr="00D652A7">
        <w:rPr>
          <w:rFonts w:ascii="Times New Roman" w:hAnsi="Times New Roman" w:cs="Times New Roman"/>
          <w:i/>
          <w:color w:val="000000"/>
          <w:sz w:val="28"/>
          <w:szCs w:val="28"/>
        </w:rPr>
        <w:t>самоконтроль</w:t>
      </w:r>
      <w:proofErr w:type="gramEnd"/>
      <w:r w:rsidRPr="00D652A7">
        <w:rPr>
          <w:rFonts w:ascii="Times New Roman" w:hAnsi="Times New Roman" w:cs="Times New Roman"/>
          <w:color w:val="000000"/>
          <w:sz w:val="28"/>
          <w:szCs w:val="28"/>
        </w:rPr>
        <w:t>:</w:t>
      </w:r>
    </w:p>
    <w:p w:rsidR="00001C6E" w:rsidRPr="00D652A7" w:rsidRDefault="00816883" w:rsidP="00A97A9E">
      <w:pPr>
        <w:numPr>
          <w:ilvl w:val="0"/>
          <w:numId w:val="3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устанавливать причины успеха/неудач учебной деятельности;</w:t>
      </w:r>
    </w:p>
    <w:p w:rsidR="00001C6E" w:rsidRPr="00D652A7" w:rsidRDefault="00816883" w:rsidP="00A97A9E">
      <w:pPr>
        <w:numPr>
          <w:ilvl w:val="0"/>
          <w:numId w:val="32"/>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корректировать свои учебные действия для преодоления ошибок.</w:t>
      </w:r>
    </w:p>
    <w:p w:rsidR="00001C6E" w:rsidRPr="00D652A7" w:rsidRDefault="00816883" w:rsidP="00A97A9E">
      <w:pPr>
        <w:spacing w:after="0" w:line="264" w:lineRule="exact"/>
        <w:jc w:val="both"/>
        <w:rPr>
          <w:rFonts w:ascii="Times New Roman" w:hAnsi="Times New Roman" w:cs="Times New Roman"/>
          <w:sz w:val="28"/>
          <w:szCs w:val="28"/>
        </w:rPr>
      </w:pPr>
      <w:r w:rsidRPr="00D652A7">
        <w:rPr>
          <w:rFonts w:ascii="Times New Roman" w:hAnsi="Times New Roman" w:cs="Times New Roman"/>
          <w:color w:val="000000"/>
          <w:sz w:val="28"/>
          <w:szCs w:val="28"/>
        </w:rPr>
        <w:t>Совместная деятельность:</w:t>
      </w:r>
    </w:p>
    <w:p w:rsidR="00001C6E" w:rsidRPr="00D652A7" w:rsidRDefault="00816883" w:rsidP="00A97A9E">
      <w:pPr>
        <w:numPr>
          <w:ilvl w:val="0"/>
          <w:numId w:val="3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формулировать краткосрочные и долгосрочные цели (индивидуальные с учётом участия в коллективных задачах) в стандартной (типовой) </w:t>
      </w:r>
      <w:r w:rsidRPr="00D652A7">
        <w:rPr>
          <w:rFonts w:ascii="Times New Roman" w:hAnsi="Times New Roman" w:cs="Times New Roman"/>
          <w:color w:val="000000"/>
          <w:sz w:val="28"/>
          <w:szCs w:val="28"/>
          <w:lang w:val="ru-RU"/>
        </w:rPr>
        <w:lastRenderedPageBreak/>
        <w:t>ситуации на основе предложенного формата планирования, распределения промежуточных шагов и сроков;</w:t>
      </w:r>
    </w:p>
    <w:p w:rsidR="00001C6E" w:rsidRPr="00D652A7" w:rsidRDefault="00816883" w:rsidP="00A97A9E">
      <w:pPr>
        <w:numPr>
          <w:ilvl w:val="0"/>
          <w:numId w:val="3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1C6E" w:rsidRPr="00D652A7" w:rsidRDefault="00816883" w:rsidP="00A97A9E">
      <w:pPr>
        <w:numPr>
          <w:ilvl w:val="0"/>
          <w:numId w:val="3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проявлять готовность руководить, выполнять поручения, подчиняться;</w:t>
      </w:r>
    </w:p>
    <w:p w:rsidR="00001C6E" w:rsidRPr="00D652A7" w:rsidRDefault="00816883" w:rsidP="00A97A9E">
      <w:pPr>
        <w:numPr>
          <w:ilvl w:val="0"/>
          <w:numId w:val="3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ответственно выполнять свою часть работы;</w:t>
      </w:r>
    </w:p>
    <w:p w:rsidR="00001C6E" w:rsidRPr="00D652A7" w:rsidRDefault="00816883" w:rsidP="00A97A9E">
      <w:pPr>
        <w:numPr>
          <w:ilvl w:val="0"/>
          <w:numId w:val="3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оценивать свой вклад в общий результат;</w:t>
      </w:r>
    </w:p>
    <w:p w:rsidR="00001C6E" w:rsidRPr="00D652A7" w:rsidRDefault="00816883" w:rsidP="00A97A9E">
      <w:pPr>
        <w:numPr>
          <w:ilvl w:val="0"/>
          <w:numId w:val="33"/>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выполнять совместные проектные задания с опорой на предложенные образцы.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ПРЕДМЕТНЫЕ РЕЗУЛЬТАТЫ</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ind w:firstLine="60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01C6E" w:rsidRPr="00D652A7" w:rsidRDefault="00001C6E" w:rsidP="00A97A9E">
      <w:pPr>
        <w:spacing w:after="0" w:line="264" w:lineRule="exact"/>
        <w:jc w:val="both"/>
        <w:rPr>
          <w:rFonts w:ascii="Times New Roman" w:hAnsi="Times New Roman" w:cs="Times New Roman"/>
          <w:sz w:val="28"/>
          <w:szCs w:val="28"/>
          <w:lang w:val="ru-RU"/>
        </w:rPr>
      </w:pPr>
    </w:p>
    <w:p w:rsidR="00001C6E" w:rsidRPr="00D652A7" w:rsidRDefault="00816883" w:rsidP="00A97A9E">
      <w:pPr>
        <w:spacing w:after="0" w:line="264" w:lineRule="exact"/>
        <w:jc w:val="both"/>
        <w:rPr>
          <w:rFonts w:ascii="Times New Roman" w:hAnsi="Times New Roman" w:cs="Times New Roman"/>
          <w:sz w:val="28"/>
          <w:szCs w:val="28"/>
        </w:rPr>
      </w:pPr>
      <w:r w:rsidRPr="00D652A7">
        <w:rPr>
          <w:rFonts w:ascii="Times New Roman" w:hAnsi="Times New Roman" w:cs="Times New Roman"/>
          <w:color w:val="000000"/>
          <w:sz w:val="28"/>
          <w:szCs w:val="28"/>
        </w:rPr>
        <w:t>1 КЛАСС</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прозаическую (нестихотворную) и стихотворную речь;</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содержание прослушанного/прочитанного произведения: отвечать на вопросы по фактическому содержанию произведения;</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по ролям с соблюдением норм произношения, расстановки ударения;</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высказывания по содержанию произведения (не менее 3 предложений) по заданному алгоритму;</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rPr>
      </w:pPr>
      <w:r w:rsidRPr="00D652A7">
        <w:rPr>
          <w:rFonts w:ascii="Times New Roman" w:hAnsi="Times New Roman" w:cs="Times New Roman"/>
          <w:color w:val="000000"/>
          <w:sz w:val="28"/>
          <w:szCs w:val="28"/>
          <w:lang w:val="ru-RU"/>
        </w:rPr>
        <w:t xml:space="preserve">сочинять небольшие тексты по предложенному началу и др. </w:t>
      </w:r>
      <w:r w:rsidRPr="00D652A7">
        <w:rPr>
          <w:rFonts w:ascii="Times New Roman" w:hAnsi="Times New Roman" w:cs="Times New Roman"/>
          <w:color w:val="000000"/>
          <w:sz w:val="28"/>
          <w:szCs w:val="28"/>
        </w:rPr>
        <w:t>(не менее 3 предложений);</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ориентироваться в книге/учебнике по обложке, оглавлению, иллюстрациям;</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01C6E" w:rsidRPr="00D652A7" w:rsidRDefault="00816883" w:rsidP="00A97A9E">
      <w:pPr>
        <w:numPr>
          <w:ilvl w:val="0"/>
          <w:numId w:val="34"/>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обращаться к справочной литературе для получения дополнительной информации в соответствии с учебной задачей.</w:t>
      </w:r>
    </w:p>
    <w:p w:rsidR="00001C6E" w:rsidRPr="00D652A7" w:rsidRDefault="00816883" w:rsidP="00A97A9E">
      <w:pPr>
        <w:spacing w:after="0" w:line="264" w:lineRule="exact"/>
        <w:jc w:val="both"/>
        <w:rPr>
          <w:rFonts w:ascii="Times New Roman" w:hAnsi="Times New Roman" w:cs="Times New Roman"/>
          <w:sz w:val="28"/>
          <w:szCs w:val="28"/>
        </w:rPr>
      </w:pPr>
      <w:r w:rsidRPr="00D652A7">
        <w:rPr>
          <w:rFonts w:ascii="Times New Roman" w:hAnsi="Times New Roman" w:cs="Times New Roman"/>
          <w:color w:val="000000"/>
          <w:sz w:val="28"/>
          <w:szCs w:val="28"/>
        </w:rPr>
        <w:t>2 КЛАСС</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прозаическую и стихотворную речь: называть особенности стихотворного произведения (ритм, рифма);</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пересказывать (устно) содержание произведения подробно, выборочно, от лица героя, от третьего лица;</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высказывания на заданную тему по содержанию произведения (не менее 5 предложений);</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сочинять по аналогии с </w:t>
      </w:r>
      <w:proofErr w:type="gramStart"/>
      <w:r w:rsidRPr="00D652A7">
        <w:rPr>
          <w:rFonts w:ascii="Times New Roman" w:hAnsi="Times New Roman" w:cs="Times New Roman"/>
          <w:color w:val="000000"/>
          <w:sz w:val="28"/>
          <w:szCs w:val="28"/>
          <w:lang w:val="ru-RU"/>
        </w:rPr>
        <w:t>прочитанным</w:t>
      </w:r>
      <w:proofErr w:type="gramEnd"/>
      <w:r w:rsidRPr="00D652A7">
        <w:rPr>
          <w:rFonts w:ascii="Times New Roman" w:hAnsi="Times New Roman" w:cs="Times New Roman"/>
          <w:color w:val="000000"/>
          <w:sz w:val="28"/>
          <w:szCs w:val="28"/>
          <w:lang w:val="ru-RU"/>
        </w:rPr>
        <w:t xml:space="preserve"> загадки, небольшие сказки, рассказы;</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ориентироваться в книге/учебнике по обложке, оглавлению, аннотации, иллюстрациям, предисловию, условным обозначениям;</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01C6E" w:rsidRPr="00D652A7" w:rsidRDefault="00816883" w:rsidP="00A97A9E">
      <w:pPr>
        <w:numPr>
          <w:ilvl w:val="0"/>
          <w:numId w:val="35"/>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использовать справочную литературу для получения дополнительной информации в соответствии с учебной задачей.</w:t>
      </w:r>
    </w:p>
    <w:p w:rsidR="00001C6E" w:rsidRPr="00D652A7" w:rsidRDefault="00816883" w:rsidP="00A97A9E">
      <w:pPr>
        <w:spacing w:after="0" w:line="264" w:lineRule="exact"/>
        <w:jc w:val="both"/>
        <w:rPr>
          <w:rFonts w:ascii="Times New Roman" w:hAnsi="Times New Roman" w:cs="Times New Roman"/>
          <w:sz w:val="28"/>
          <w:szCs w:val="28"/>
        </w:rPr>
      </w:pPr>
      <w:r w:rsidRPr="00D652A7">
        <w:rPr>
          <w:rFonts w:ascii="Times New Roman" w:hAnsi="Times New Roman" w:cs="Times New Roman"/>
          <w:color w:val="000000"/>
          <w:sz w:val="28"/>
          <w:szCs w:val="28"/>
        </w:rPr>
        <w:t>3 КЛАСС</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наизусть не менее 4 стихотворений в соответствии с изученной тематикой произведений;</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художественные произведения и познавательные тексты;</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D652A7">
        <w:rPr>
          <w:rFonts w:ascii="Times New Roman" w:hAnsi="Times New Roman" w:cs="Times New Roman"/>
          <w:color w:val="000000"/>
          <w:sz w:val="28"/>
          <w:szCs w:val="28"/>
          <w:lang w:val="ru-RU"/>
        </w:rPr>
        <w:t>от</w:t>
      </w:r>
      <w:proofErr w:type="gramEnd"/>
      <w:r w:rsidRPr="00D652A7">
        <w:rPr>
          <w:rFonts w:ascii="Times New Roman" w:hAnsi="Times New Roman" w:cs="Times New Roman"/>
          <w:color w:val="000000"/>
          <w:sz w:val="28"/>
          <w:szCs w:val="28"/>
          <w:lang w:val="ru-RU"/>
        </w:rPr>
        <w:t xml:space="preserve"> эпического;</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по ролям с соблюдением норм произношения, инсценировать небольшие эпизоды из произведения;</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краткий отзыв о прочитанном произведении по заданному алгоритму;</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сочинять тексты, используя аналогии, иллюстрации, придумывать продолжение прочитанного произведения;</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01C6E" w:rsidRPr="00D652A7" w:rsidRDefault="00816883" w:rsidP="00A97A9E">
      <w:pPr>
        <w:numPr>
          <w:ilvl w:val="0"/>
          <w:numId w:val="36"/>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01C6E" w:rsidRPr="00D652A7" w:rsidRDefault="00816883" w:rsidP="00A97A9E">
      <w:pPr>
        <w:spacing w:after="0" w:line="264" w:lineRule="exact"/>
        <w:jc w:val="both"/>
        <w:rPr>
          <w:rFonts w:ascii="Times New Roman" w:hAnsi="Times New Roman" w:cs="Times New Roman"/>
          <w:sz w:val="28"/>
          <w:szCs w:val="28"/>
        </w:rPr>
      </w:pPr>
      <w:r w:rsidRPr="00D652A7">
        <w:rPr>
          <w:rFonts w:ascii="Times New Roman" w:hAnsi="Times New Roman" w:cs="Times New Roman"/>
          <w:color w:val="000000"/>
          <w:sz w:val="28"/>
          <w:szCs w:val="28"/>
        </w:rPr>
        <w:t>4 КЛАСС</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lastRenderedPageBreak/>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наизусть не менее 5 стихотворений в соответствии с изученной тематикой произведений;</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художественные произведения и познавательные тексты;</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D652A7">
        <w:rPr>
          <w:rFonts w:ascii="Times New Roman" w:hAnsi="Times New Roman" w:cs="Times New Roman"/>
          <w:color w:val="000000"/>
          <w:sz w:val="28"/>
          <w:szCs w:val="28"/>
          <w:lang w:val="ru-RU"/>
        </w:rPr>
        <w:t>от</w:t>
      </w:r>
      <w:proofErr w:type="gramEnd"/>
      <w:r w:rsidRPr="00D652A7">
        <w:rPr>
          <w:rFonts w:ascii="Times New Roman" w:hAnsi="Times New Roman" w:cs="Times New Roman"/>
          <w:color w:val="000000"/>
          <w:sz w:val="28"/>
          <w:szCs w:val="28"/>
          <w:lang w:val="ru-RU"/>
        </w:rPr>
        <w:t xml:space="preserve"> эпического;</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 xml:space="preserve">осознанно применять изученные понятия (автор, мораль басни, литературный герой, персонаж, характер, тема, идея, заголовок, </w:t>
      </w:r>
      <w:r w:rsidRPr="00D652A7">
        <w:rPr>
          <w:rFonts w:ascii="Times New Roman" w:hAnsi="Times New Roman" w:cs="Times New Roman"/>
          <w:color w:val="000000"/>
          <w:sz w:val="28"/>
          <w:szCs w:val="28"/>
          <w:lang w:val="ru-RU"/>
        </w:rPr>
        <w:lastRenderedPageBreak/>
        <w:t>содержание произведения, эпизод, смысловые части, композиция, сравнение, эпитет, олицетворение, метафора, лирика, эпос, образ);</w:t>
      </w:r>
      <w:proofErr w:type="gramEnd"/>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читать по ролям с соблюдением норм произношения, расстановки ударения, инсценировать небольшие эпизоды из произведения;</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составлять краткий отзыв о прочитанном произведении по заданному алгоритму;</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proofErr w:type="gramStart"/>
      <w:r w:rsidRPr="00D652A7">
        <w:rPr>
          <w:rFonts w:ascii="Times New Roman" w:hAnsi="Times New Roman" w:cs="Times New Roman"/>
          <w:color w:val="000000"/>
          <w:sz w:val="28"/>
          <w:szCs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01C6E" w:rsidRPr="00D652A7" w:rsidRDefault="00816883" w:rsidP="00A97A9E">
      <w:pPr>
        <w:numPr>
          <w:ilvl w:val="0"/>
          <w:numId w:val="37"/>
        </w:numPr>
        <w:spacing w:after="0" w:line="264" w:lineRule="exact"/>
        <w:ind w:left="0"/>
        <w:jc w:val="both"/>
        <w:rPr>
          <w:rFonts w:ascii="Times New Roman" w:hAnsi="Times New Roman" w:cs="Times New Roman"/>
          <w:sz w:val="28"/>
          <w:szCs w:val="28"/>
          <w:lang w:val="ru-RU"/>
        </w:rPr>
      </w:pPr>
      <w:r w:rsidRPr="00D652A7">
        <w:rPr>
          <w:rFonts w:ascii="Times New Roman" w:hAnsi="Times New Roman" w:cs="Times New Roman"/>
          <w:color w:val="000000"/>
          <w:sz w:val="28"/>
          <w:szCs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01C6E" w:rsidRPr="00816883" w:rsidRDefault="00001C6E" w:rsidP="00A97A9E">
      <w:pPr>
        <w:spacing w:after="0" w:line="264" w:lineRule="exact"/>
        <w:jc w:val="both"/>
        <w:rPr>
          <w:lang w:val="ru-RU"/>
        </w:rPr>
        <w:sectPr w:rsidR="00001C6E" w:rsidRPr="00816883">
          <w:pgSz w:w="11906" w:h="16383"/>
          <w:pgMar w:top="1440" w:right="1440" w:bottom="1440" w:left="1440" w:header="0" w:footer="0" w:gutter="0"/>
          <w:cols w:space="720"/>
          <w:formProt w:val="0"/>
          <w:docGrid w:linePitch="100" w:charSpace="4096"/>
        </w:sectPr>
      </w:pPr>
      <w:bookmarkStart w:id="96" w:name="block-685441641"/>
      <w:bookmarkStart w:id="97" w:name="block-68544164"/>
      <w:bookmarkEnd w:id="96"/>
      <w:bookmarkEnd w:id="97"/>
    </w:p>
    <w:p w:rsidR="00001C6E" w:rsidRDefault="00816883" w:rsidP="00A97A9E">
      <w:pPr>
        <w:spacing w:after="0"/>
      </w:pPr>
      <w:r w:rsidRPr="0081688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1C6E" w:rsidRDefault="00816883" w:rsidP="00A97A9E">
      <w:pPr>
        <w:spacing w:after="0"/>
      </w:pPr>
      <w:r>
        <w:rPr>
          <w:rFonts w:ascii="Times New Roman" w:hAnsi="Times New Roman"/>
          <w:b/>
          <w:color w:val="000000"/>
          <w:sz w:val="28"/>
        </w:rPr>
        <w:t xml:space="preserve"> 1 КЛАСС </w:t>
      </w:r>
    </w:p>
    <w:tbl>
      <w:tblPr>
        <w:tblW w:w="13594" w:type="dxa"/>
        <w:tblInd w:w="-8" w:type="dxa"/>
        <w:tblLayout w:type="fixed"/>
        <w:tblCellMar>
          <w:top w:w="50" w:type="dxa"/>
          <w:left w:w="100" w:type="dxa"/>
        </w:tblCellMar>
        <w:tblLook w:val="04A0" w:firstRow="1" w:lastRow="0" w:firstColumn="1" w:lastColumn="0" w:noHBand="0" w:noVBand="1"/>
      </w:tblPr>
      <w:tblGrid>
        <w:gridCol w:w="703"/>
        <w:gridCol w:w="2881"/>
        <w:gridCol w:w="1372"/>
        <w:gridCol w:w="2399"/>
        <w:gridCol w:w="2527"/>
        <w:gridCol w:w="3712"/>
      </w:tblGrid>
      <w:tr w:rsidR="00001C6E" w:rsidTr="00D55834">
        <w:trPr>
          <w:trHeight w:val="144"/>
        </w:trPr>
        <w:tc>
          <w:tcPr>
            <w:tcW w:w="703"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Наименование разделов и тем программы </w:t>
            </w:r>
          </w:p>
          <w:p w:rsidR="00001C6E" w:rsidRDefault="00001C6E" w:rsidP="00A97A9E">
            <w:pPr>
              <w:widowControl w:val="0"/>
              <w:spacing w:after="0"/>
            </w:pP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D55834">
        <w:trPr>
          <w:trHeight w:val="144"/>
        </w:trPr>
        <w:tc>
          <w:tcPr>
            <w:tcW w:w="703"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881"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3712"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001C6E" w:rsidTr="00D55834">
        <w:trPr>
          <w:trHeight w:val="144"/>
        </w:trPr>
        <w:tc>
          <w:tcPr>
            <w:tcW w:w="13594" w:type="dxa"/>
            <w:gridSpan w:val="6"/>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Развитие речи</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Pr="00D55834" w:rsidRDefault="00D55834" w:rsidP="00A97A9E">
            <w:pPr>
              <w:widowControl w:val="0"/>
              <w:spacing w:after="0" w:line="276" w:lineRule="exact"/>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Фонетика</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D55834"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3</w:t>
            </w:r>
            <w:r w:rsidR="00816883">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Чтение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D55834" w:rsidP="00A97A9E">
            <w:pPr>
              <w:widowControl w:val="0"/>
              <w:spacing w:after="0" w:line="276" w:lineRule="exact"/>
              <w:jc w:val="center"/>
            </w:pPr>
            <w:r>
              <w:rPr>
                <w:rFonts w:ascii="Times New Roman" w:hAnsi="Times New Roman"/>
                <w:color w:val="000000"/>
                <w:sz w:val="24"/>
              </w:rPr>
              <w:t xml:space="preserve"> </w:t>
            </w:r>
            <w:r w:rsidR="00A5767C">
              <w:rPr>
                <w:rFonts w:ascii="Times New Roman" w:hAnsi="Times New Roman"/>
                <w:color w:val="000000"/>
                <w:sz w:val="24"/>
                <w:lang w:val="ru-RU"/>
              </w:rPr>
              <w:t>62</w:t>
            </w:r>
            <w:r w:rsidR="00816883">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3584" w:type="dxa"/>
            <w:gridSpan w:val="2"/>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Pr="00D55834" w:rsidRDefault="00D55834" w:rsidP="00A97A9E">
            <w:pPr>
              <w:widowControl w:val="0"/>
              <w:spacing w:after="0" w:line="276" w:lineRule="exact"/>
              <w:jc w:val="center"/>
              <w:rPr>
                <w:lang w:val="ru-RU"/>
              </w:rPr>
            </w:pPr>
            <w:r>
              <w:rPr>
                <w:rFonts w:ascii="Times New Roman" w:hAnsi="Times New Roman"/>
                <w:color w:val="000000"/>
                <w:sz w:val="24"/>
              </w:rPr>
              <w:t xml:space="preserve"> </w:t>
            </w:r>
            <w:r w:rsidR="00A5767C">
              <w:rPr>
                <w:rFonts w:ascii="Times New Roman" w:hAnsi="Times New Roman"/>
                <w:color w:val="000000"/>
                <w:sz w:val="24"/>
                <w:lang w:val="ru-RU"/>
              </w:rPr>
              <w:t>68</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13594" w:type="dxa"/>
            <w:gridSpan w:val="6"/>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Сказка народная (фольклорная) и литературная (авторская)</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D55834">
              <w:rPr>
                <w:rFonts w:ascii="Times New Roman" w:hAnsi="Times New Roman"/>
                <w:color w:val="000000"/>
                <w:sz w:val="24"/>
                <w:lang w:val="ru-RU"/>
              </w:rPr>
              <w:t>5</w:t>
            </w:r>
            <w:r>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Произведения о детях и для детей</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D55834">
              <w:rPr>
                <w:rFonts w:ascii="Times New Roman" w:hAnsi="Times New Roman"/>
                <w:color w:val="000000"/>
                <w:sz w:val="24"/>
                <w:lang w:val="ru-RU"/>
              </w:rPr>
              <w:t>7</w:t>
            </w:r>
            <w:r>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Произведения о родной природе</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Pr="00D55834" w:rsidRDefault="00D55834" w:rsidP="00A97A9E">
            <w:pPr>
              <w:widowControl w:val="0"/>
              <w:spacing w:after="0" w:line="276" w:lineRule="exact"/>
              <w:jc w:val="center"/>
              <w:rPr>
                <w:lang w:val="ru-RU"/>
              </w:rPr>
            </w:pPr>
            <w:r>
              <w:rPr>
                <w:rFonts w:ascii="Times New Roman" w:hAnsi="Times New Roman"/>
                <w:color w:val="000000"/>
                <w:sz w:val="24"/>
              </w:rPr>
              <w:t xml:space="preserve"> 6</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Устное народное творчество — малые фольклорные жанры</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D55834">
              <w:rPr>
                <w:rFonts w:ascii="Times New Roman" w:hAnsi="Times New Roman"/>
                <w:color w:val="000000"/>
                <w:sz w:val="24"/>
                <w:lang w:val="ru-RU"/>
              </w:rPr>
              <w:t>3</w:t>
            </w:r>
            <w:r>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Произведения о братьях наших меньших</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D55834">
              <w:rPr>
                <w:rFonts w:ascii="Times New Roman" w:hAnsi="Times New Roman"/>
                <w:color w:val="000000"/>
                <w:sz w:val="24"/>
                <w:lang w:val="ru-RU"/>
              </w:rPr>
              <w:t>5</w:t>
            </w:r>
            <w:r>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Произведения о маме</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3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lastRenderedPageBreak/>
              <w:t>2.7</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Фольклорные и авторские произведения о чудесах и фантазии</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D55834">
              <w:rPr>
                <w:rFonts w:ascii="Times New Roman" w:hAnsi="Times New Roman"/>
                <w:color w:val="000000"/>
                <w:sz w:val="24"/>
                <w:lang w:val="ru-RU"/>
              </w:rPr>
              <w:t>1</w:t>
            </w:r>
            <w:r>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70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Библиографическая культура (работа с детской книгой)</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3584" w:type="dxa"/>
            <w:gridSpan w:val="2"/>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D55834"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31</w:t>
            </w:r>
            <w:r w:rsidR="00816883">
              <w:rPr>
                <w:rFonts w:ascii="Times New Roman" w:hAnsi="Times New Roman"/>
                <w:color w:val="000000"/>
                <w:sz w:val="24"/>
              </w:rPr>
              <w:t xml:space="preserve">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D55834">
        <w:trPr>
          <w:trHeight w:val="144"/>
        </w:trPr>
        <w:tc>
          <w:tcPr>
            <w:tcW w:w="3584" w:type="dxa"/>
            <w:gridSpan w:val="2"/>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D55834">
              <w:rPr>
                <w:rFonts w:ascii="Times New Roman" w:hAnsi="Times New Roman"/>
                <w:color w:val="000000"/>
                <w:sz w:val="24"/>
                <w:lang w:val="ru-RU"/>
              </w:rPr>
              <w:t>99</w:t>
            </w:r>
            <w:r>
              <w:rPr>
                <w:rFonts w:ascii="Times New Roman" w:hAnsi="Times New Roman"/>
                <w:color w:val="000000"/>
                <w:sz w:val="24"/>
              </w:rPr>
              <w:t xml:space="preserve"> </w:t>
            </w:r>
          </w:p>
        </w:tc>
        <w:tc>
          <w:tcPr>
            <w:tcW w:w="239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0 </w:t>
            </w:r>
          </w:p>
        </w:tc>
        <w:tc>
          <w:tcPr>
            <w:tcW w:w="252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0 </w:t>
            </w:r>
          </w:p>
        </w:tc>
        <w:tc>
          <w:tcPr>
            <w:tcW w:w="3712"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Default="00816883" w:rsidP="00A97A9E">
      <w:pPr>
        <w:spacing w:after="0"/>
      </w:pPr>
      <w:r>
        <w:rPr>
          <w:rFonts w:ascii="Times New Roman" w:hAnsi="Times New Roman"/>
          <w:b/>
          <w:color w:val="000000"/>
          <w:sz w:val="28"/>
        </w:rPr>
        <w:lastRenderedPageBreak/>
        <w:t xml:space="preserve"> 2 КЛАСС </w:t>
      </w:r>
    </w:p>
    <w:tbl>
      <w:tblPr>
        <w:tblW w:w="13594" w:type="dxa"/>
        <w:tblInd w:w="-8" w:type="dxa"/>
        <w:tblLayout w:type="fixed"/>
        <w:tblCellMar>
          <w:top w:w="50" w:type="dxa"/>
          <w:left w:w="100" w:type="dxa"/>
        </w:tblCellMar>
        <w:tblLook w:val="04A0" w:firstRow="1" w:lastRow="0" w:firstColumn="1" w:lastColumn="0" w:noHBand="0" w:noVBand="1"/>
      </w:tblPr>
      <w:tblGrid>
        <w:gridCol w:w="653"/>
        <w:gridCol w:w="2879"/>
        <w:gridCol w:w="1380"/>
        <w:gridCol w:w="2410"/>
        <w:gridCol w:w="2536"/>
        <w:gridCol w:w="3736"/>
      </w:tblGrid>
      <w:tr w:rsidR="00001C6E" w:rsidTr="00A5767C">
        <w:trPr>
          <w:trHeight w:val="144"/>
        </w:trPr>
        <w:tc>
          <w:tcPr>
            <w:tcW w:w="653"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Наименование разделов и тем программы </w:t>
            </w:r>
          </w:p>
          <w:p w:rsidR="00001C6E" w:rsidRDefault="00001C6E" w:rsidP="00A97A9E">
            <w:pPr>
              <w:widowControl w:val="0"/>
              <w:spacing w:after="0"/>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A5767C">
        <w:trPr>
          <w:trHeight w:val="144"/>
        </w:trPr>
        <w:tc>
          <w:tcPr>
            <w:tcW w:w="653"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87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3736"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О нашей Родине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Pr="00A5767C" w:rsidRDefault="00A5767C" w:rsidP="00A97A9E">
            <w:pPr>
              <w:widowControl w:val="0"/>
              <w:spacing w:after="0" w:line="276" w:lineRule="exact"/>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1</w:t>
            </w:r>
            <w:r>
              <w:rPr>
                <w:rFonts w:ascii="Times New Roman" w:hAnsi="Times New Roman"/>
                <w:color w:val="000000"/>
                <w:sz w:val="24"/>
                <w:lang w:val="ru-RU"/>
              </w:rPr>
              <w:t>4</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Звуки и краски родной природы в разные времена года (осень)</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A5767C">
              <w:rPr>
                <w:rFonts w:ascii="Times New Roman" w:hAnsi="Times New Roman"/>
                <w:color w:val="000000"/>
                <w:sz w:val="24"/>
                <w:lang w:val="ru-RU"/>
              </w:rPr>
              <w:t>6</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О детях и дружбе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8</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Мир сказок</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8</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Звуки и краски родной природы в разные времена года (зима)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О братьях наших меньших</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1</w:t>
            </w:r>
            <w:r>
              <w:rPr>
                <w:rFonts w:ascii="Times New Roman" w:hAnsi="Times New Roman"/>
                <w:color w:val="000000"/>
                <w:sz w:val="24"/>
                <w:lang w:val="ru-RU"/>
              </w:rPr>
              <w:t>4</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Звуки и краски родной природы в разные времена года (весна и лето)</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A5767C">
              <w:rPr>
                <w:rFonts w:ascii="Times New Roman" w:hAnsi="Times New Roman"/>
                <w:color w:val="000000"/>
                <w:sz w:val="24"/>
              </w:rPr>
              <w:t>1</w:t>
            </w:r>
            <w:r w:rsidR="00A5767C">
              <w:rPr>
                <w:rFonts w:ascii="Times New Roman" w:hAnsi="Times New Roman"/>
                <w:color w:val="000000"/>
                <w:sz w:val="24"/>
                <w:lang w:val="ru-RU"/>
              </w:rPr>
              <w:t>4</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О </w:t>
            </w:r>
            <w:proofErr w:type="gramStart"/>
            <w:r w:rsidRPr="00816883">
              <w:rPr>
                <w:rFonts w:ascii="Times New Roman" w:hAnsi="Times New Roman"/>
                <w:color w:val="000000"/>
                <w:sz w:val="24"/>
                <w:lang w:val="ru-RU"/>
              </w:rPr>
              <w:t>наших</w:t>
            </w:r>
            <w:proofErr w:type="gramEnd"/>
            <w:r w:rsidRPr="00816883">
              <w:rPr>
                <w:rFonts w:ascii="Times New Roman" w:hAnsi="Times New Roman"/>
                <w:color w:val="000000"/>
                <w:sz w:val="24"/>
                <w:lang w:val="ru-RU"/>
              </w:rPr>
              <w:t xml:space="preserve"> близких, о семье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A5767C">
              <w:rPr>
                <w:rFonts w:ascii="Times New Roman" w:hAnsi="Times New Roman"/>
                <w:color w:val="000000"/>
                <w:sz w:val="24"/>
              </w:rPr>
              <w:t>1</w:t>
            </w:r>
            <w:r w:rsidR="00A5767C">
              <w:rPr>
                <w:rFonts w:ascii="Times New Roman" w:hAnsi="Times New Roman"/>
                <w:color w:val="000000"/>
                <w:sz w:val="24"/>
                <w:lang w:val="ru-RU"/>
              </w:rPr>
              <w:t>0</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10</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lastRenderedPageBreak/>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A5767C">
        <w:trPr>
          <w:trHeight w:val="144"/>
        </w:trPr>
        <w:tc>
          <w:tcPr>
            <w:tcW w:w="3532" w:type="dxa"/>
            <w:gridSpan w:val="2"/>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A5767C">
              <w:rPr>
                <w:rFonts w:ascii="Times New Roman" w:hAnsi="Times New Roman"/>
                <w:color w:val="000000"/>
                <w:sz w:val="24"/>
              </w:rPr>
              <w:t>1</w:t>
            </w:r>
            <w:r w:rsidR="00A5767C">
              <w:rPr>
                <w:rFonts w:ascii="Times New Roman" w:hAnsi="Times New Roman"/>
                <w:color w:val="000000"/>
                <w:sz w:val="24"/>
                <w:lang w:val="ru-RU"/>
              </w:rPr>
              <w:t>02</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8</w:t>
            </w:r>
            <w:r w:rsidR="00816883">
              <w:rPr>
                <w:rFonts w:ascii="Times New Roman" w:hAnsi="Times New Roman"/>
                <w:color w:val="000000"/>
                <w:sz w:val="24"/>
              </w:rPr>
              <w:t xml:space="preserve">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Default="00816883" w:rsidP="00A97A9E">
      <w:pPr>
        <w:spacing w:after="0"/>
      </w:pPr>
      <w:r>
        <w:rPr>
          <w:rFonts w:ascii="Times New Roman" w:hAnsi="Times New Roman"/>
          <w:b/>
          <w:color w:val="000000"/>
          <w:sz w:val="28"/>
        </w:rPr>
        <w:lastRenderedPageBreak/>
        <w:t xml:space="preserve"> 3 КЛАСС </w:t>
      </w:r>
    </w:p>
    <w:tbl>
      <w:tblPr>
        <w:tblW w:w="13594" w:type="dxa"/>
        <w:tblInd w:w="-8" w:type="dxa"/>
        <w:tblLayout w:type="fixed"/>
        <w:tblCellMar>
          <w:top w:w="50" w:type="dxa"/>
          <w:left w:w="100" w:type="dxa"/>
        </w:tblCellMar>
        <w:tblLook w:val="04A0" w:firstRow="1" w:lastRow="0" w:firstColumn="1" w:lastColumn="0" w:noHBand="0" w:noVBand="1"/>
      </w:tblPr>
      <w:tblGrid>
        <w:gridCol w:w="653"/>
        <w:gridCol w:w="2879"/>
        <w:gridCol w:w="1380"/>
        <w:gridCol w:w="2410"/>
        <w:gridCol w:w="2536"/>
        <w:gridCol w:w="3736"/>
      </w:tblGrid>
      <w:tr w:rsidR="00001C6E" w:rsidTr="00A5767C">
        <w:trPr>
          <w:trHeight w:val="144"/>
        </w:trPr>
        <w:tc>
          <w:tcPr>
            <w:tcW w:w="653"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Наименование разделов и тем программы </w:t>
            </w:r>
          </w:p>
          <w:p w:rsidR="00001C6E" w:rsidRDefault="00001C6E" w:rsidP="00A97A9E">
            <w:pPr>
              <w:widowControl w:val="0"/>
              <w:spacing w:after="0"/>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A5767C">
        <w:trPr>
          <w:trHeight w:val="144"/>
        </w:trPr>
        <w:tc>
          <w:tcPr>
            <w:tcW w:w="653"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87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3736"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 Родине и её истории</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A5767C">
              <w:rPr>
                <w:rFonts w:ascii="Times New Roman" w:hAnsi="Times New Roman"/>
                <w:color w:val="000000"/>
                <w:sz w:val="24"/>
                <w:lang w:val="ru-RU"/>
              </w:rPr>
              <w:t>4</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1</w:t>
            </w:r>
            <w:r>
              <w:rPr>
                <w:rFonts w:ascii="Times New Roman" w:hAnsi="Times New Roman"/>
                <w:color w:val="000000"/>
                <w:sz w:val="24"/>
                <w:lang w:val="ru-RU"/>
              </w:rPr>
              <w:t>2</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И.А.Крылова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3</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А.С.Пушкина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A5767C"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7</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816883">
              <w:rPr>
                <w:rFonts w:ascii="Times New Roman" w:hAnsi="Times New Roman"/>
                <w:color w:val="000000"/>
                <w:sz w:val="24"/>
                <w:lang w:val="ru-RU"/>
              </w:rPr>
              <w:t>Х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A5767C">
              <w:rPr>
                <w:rFonts w:ascii="Times New Roman" w:hAnsi="Times New Roman"/>
                <w:color w:val="000000"/>
                <w:sz w:val="24"/>
                <w:lang w:val="ru-RU"/>
              </w:rPr>
              <w:t>6</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Л.Н.Толстого</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4578B2"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8</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Литературная сказка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Pr="004578B2" w:rsidRDefault="004578B2" w:rsidP="00A97A9E">
            <w:pPr>
              <w:widowControl w:val="0"/>
              <w:spacing w:after="0" w:line="276" w:lineRule="exact"/>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16883">
              <w:rPr>
                <w:rFonts w:ascii="Times New Roman" w:hAnsi="Times New Roman"/>
                <w:color w:val="000000"/>
                <w:sz w:val="24"/>
                <w:lang w:val="ru-RU"/>
              </w:rPr>
              <w:t xml:space="preserve">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Pr="004578B2" w:rsidRDefault="00816883" w:rsidP="00A97A9E">
            <w:pPr>
              <w:widowControl w:val="0"/>
              <w:spacing w:after="0" w:line="276" w:lineRule="exact"/>
              <w:jc w:val="center"/>
              <w:rPr>
                <w:lang w:val="ru-RU"/>
              </w:rPr>
            </w:pPr>
            <w:r w:rsidRPr="00816883">
              <w:rPr>
                <w:rFonts w:ascii="Times New Roman" w:hAnsi="Times New Roman"/>
                <w:color w:val="000000"/>
                <w:sz w:val="24"/>
                <w:lang w:val="ru-RU"/>
              </w:rPr>
              <w:t xml:space="preserve"> </w:t>
            </w:r>
            <w:r w:rsidR="004578B2">
              <w:rPr>
                <w:rFonts w:ascii="Times New Roman" w:hAnsi="Times New Roman"/>
                <w:color w:val="000000"/>
                <w:sz w:val="24"/>
                <w:lang w:val="ru-RU"/>
              </w:rPr>
              <w:t>7</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Произведения о взаимоотношениях человека и животных</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4578B2">
              <w:rPr>
                <w:rFonts w:ascii="Times New Roman" w:hAnsi="Times New Roman"/>
                <w:color w:val="000000"/>
                <w:sz w:val="24"/>
              </w:rPr>
              <w:t>1</w:t>
            </w:r>
            <w:r w:rsidR="004578B2">
              <w:rPr>
                <w:rFonts w:ascii="Times New Roman" w:hAnsi="Times New Roman"/>
                <w:color w:val="000000"/>
                <w:sz w:val="24"/>
                <w:lang w:val="ru-RU"/>
              </w:rPr>
              <w:t>2</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lastRenderedPageBreak/>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Произведения о детях</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4578B2" w:rsidP="00A97A9E">
            <w:pPr>
              <w:widowControl w:val="0"/>
              <w:spacing w:after="0" w:line="276" w:lineRule="exact"/>
              <w:jc w:val="center"/>
            </w:pPr>
            <w:r>
              <w:rPr>
                <w:rFonts w:ascii="Times New Roman" w:hAnsi="Times New Roman"/>
                <w:color w:val="000000"/>
                <w:sz w:val="24"/>
              </w:rPr>
              <w:t xml:space="preserve"> 1</w:t>
            </w:r>
            <w:r>
              <w:rPr>
                <w:rFonts w:ascii="Times New Roman" w:hAnsi="Times New Roman"/>
                <w:color w:val="000000"/>
                <w:sz w:val="24"/>
                <w:lang w:val="ru-RU"/>
              </w:rPr>
              <w:t>6</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Юмористические произведения</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RPr="00D55834" w:rsidTr="00A5767C">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411</w:t>
              </w:r>
              <w:r>
                <w:rPr>
                  <w:rFonts w:ascii="Times New Roman" w:hAnsi="Times New Roman"/>
                  <w:color w:val="0000FF"/>
                  <w:u w:val="single"/>
                </w:rPr>
                <w:t>a</w:t>
              </w:r>
              <w:r w:rsidRPr="00816883">
                <w:rPr>
                  <w:rFonts w:ascii="Times New Roman" w:hAnsi="Times New Roman"/>
                  <w:color w:val="0000FF"/>
                  <w:u w:val="single"/>
                  <w:lang w:val="ru-RU"/>
                </w:rPr>
                <w:t>40</w:t>
              </w:r>
            </w:hyperlink>
          </w:p>
        </w:tc>
      </w:tr>
      <w:tr w:rsidR="00001C6E" w:rsidTr="00A5767C">
        <w:trPr>
          <w:trHeight w:val="144"/>
        </w:trPr>
        <w:tc>
          <w:tcPr>
            <w:tcW w:w="3532" w:type="dxa"/>
            <w:gridSpan w:val="2"/>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4578B2">
              <w:rPr>
                <w:rFonts w:ascii="Times New Roman" w:hAnsi="Times New Roman"/>
                <w:color w:val="000000"/>
                <w:sz w:val="24"/>
              </w:rPr>
              <w:t>1</w:t>
            </w:r>
            <w:r w:rsidR="004578B2">
              <w:rPr>
                <w:rFonts w:ascii="Times New Roman" w:hAnsi="Times New Roman"/>
                <w:color w:val="000000"/>
                <w:sz w:val="24"/>
                <w:lang w:val="ru-RU"/>
              </w:rPr>
              <w:t>02</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8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Default="00816883" w:rsidP="00A97A9E">
      <w:pPr>
        <w:spacing w:after="0"/>
      </w:pPr>
      <w:r>
        <w:rPr>
          <w:rFonts w:ascii="Times New Roman" w:hAnsi="Times New Roman"/>
          <w:b/>
          <w:color w:val="000000"/>
          <w:sz w:val="28"/>
        </w:rPr>
        <w:lastRenderedPageBreak/>
        <w:t xml:space="preserve"> 4 КЛАСС </w:t>
      </w:r>
    </w:p>
    <w:tbl>
      <w:tblPr>
        <w:tblW w:w="13594" w:type="dxa"/>
        <w:tblInd w:w="-8" w:type="dxa"/>
        <w:tblLayout w:type="fixed"/>
        <w:tblCellMar>
          <w:top w:w="50" w:type="dxa"/>
          <w:left w:w="100" w:type="dxa"/>
        </w:tblCellMar>
        <w:tblLook w:val="04A0" w:firstRow="1" w:lastRow="0" w:firstColumn="1" w:lastColumn="0" w:noHBand="0" w:noVBand="1"/>
      </w:tblPr>
      <w:tblGrid>
        <w:gridCol w:w="653"/>
        <w:gridCol w:w="2879"/>
        <w:gridCol w:w="1380"/>
        <w:gridCol w:w="2410"/>
        <w:gridCol w:w="2536"/>
        <w:gridCol w:w="3736"/>
      </w:tblGrid>
      <w:tr w:rsidR="00001C6E" w:rsidTr="004578B2">
        <w:trPr>
          <w:trHeight w:val="144"/>
        </w:trPr>
        <w:tc>
          <w:tcPr>
            <w:tcW w:w="653"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Наименование разделов и тем программы </w:t>
            </w:r>
          </w:p>
          <w:p w:rsidR="00001C6E" w:rsidRDefault="00001C6E" w:rsidP="00A97A9E">
            <w:pPr>
              <w:widowControl w:val="0"/>
              <w:spacing w:after="0"/>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4578B2">
        <w:trPr>
          <w:trHeight w:val="144"/>
        </w:trPr>
        <w:tc>
          <w:tcPr>
            <w:tcW w:w="653"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87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3736"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 Родине, героические страницы истории</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Pr="004578B2" w:rsidRDefault="00816883" w:rsidP="00A97A9E">
            <w:pPr>
              <w:widowControl w:val="0"/>
              <w:spacing w:after="0" w:line="276" w:lineRule="exact"/>
              <w:jc w:val="center"/>
              <w:rPr>
                <w:lang w:val="ru-RU"/>
              </w:rPr>
            </w:pPr>
            <w:r w:rsidRPr="00816883">
              <w:rPr>
                <w:rFonts w:ascii="Times New Roman" w:hAnsi="Times New Roman"/>
                <w:color w:val="000000"/>
                <w:sz w:val="24"/>
                <w:lang w:val="ru-RU"/>
              </w:rPr>
              <w:t xml:space="preserve"> </w:t>
            </w:r>
            <w:r w:rsidR="004578B2">
              <w:rPr>
                <w:rFonts w:ascii="Times New Roman" w:hAnsi="Times New Roman"/>
                <w:color w:val="000000"/>
                <w:sz w:val="24"/>
                <w:lang w:val="ru-RU"/>
              </w:rPr>
              <w:t>8</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4578B2"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7</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И.А.Крылова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А.С.Пушкина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4578B2"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9</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М.Ю. Лермонтова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4578B2"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3</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Литературная сказка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4578B2" w:rsidP="00A97A9E">
            <w:pPr>
              <w:widowControl w:val="0"/>
              <w:spacing w:after="0" w:line="276" w:lineRule="exact"/>
              <w:jc w:val="center"/>
            </w:pPr>
            <w:r>
              <w:rPr>
                <w:rFonts w:ascii="Times New Roman" w:hAnsi="Times New Roman"/>
                <w:color w:val="000000"/>
                <w:sz w:val="24"/>
              </w:rPr>
              <w:t xml:space="preserve"> </w:t>
            </w:r>
            <w:r>
              <w:rPr>
                <w:rFonts w:ascii="Times New Roman" w:hAnsi="Times New Roman"/>
                <w:color w:val="000000"/>
                <w:sz w:val="24"/>
                <w:lang w:val="ru-RU"/>
              </w:rPr>
              <w:t>7</w:t>
            </w:r>
            <w:r w:rsidR="00816883">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816883">
              <w:rPr>
                <w:rFonts w:ascii="Times New Roman" w:hAnsi="Times New Roman"/>
                <w:color w:val="000000"/>
                <w:sz w:val="24"/>
                <w:lang w:val="ru-RU"/>
              </w:rPr>
              <w:t>Х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4578B2">
              <w:rPr>
                <w:rFonts w:ascii="Times New Roman" w:hAnsi="Times New Roman"/>
                <w:color w:val="000000"/>
                <w:sz w:val="24"/>
                <w:lang w:val="ru-RU"/>
              </w:rPr>
              <w:t>5</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Творчество Л.Н. Толстого</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7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16883">
              <w:rPr>
                <w:rFonts w:ascii="Times New Roman" w:hAnsi="Times New Roman"/>
                <w:color w:val="000000"/>
                <w:sz w:val="24"/>
                <w:lang w:val="ru-RU"/>
              </w:rPr>
              <w:t xml:space="preserve"> века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4578B2">
              <w:rPr>
                <w:rFonts w:ascii="Times New Roman" w:hAnsi="Times New Roman"/>
                <w:color w:val="000000"/>
                <w:sz w:val="24"/>
                <w:lang w:val="ru-RU"/>
              </w:rPr>
              <w:t>4</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Произведения о </w:t>
            </w:r>
            <w:r w:rsidRPr="00816883">
              <w:rPr>
                <w:rFonts w:ascii="Times New Roman" w:hAnsi="Times New Roman"/>
                <w:color w:val="000000"/>
                <w:sz w:val="24"/>
                <w:lang w:val="ru-RU"/>
              </w:rPr>
              <w:lastRenderedPageBreak/>
              <w:t>животных и родной природе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sidR="004578B2">
              <w:rPr>
                <w:rFonts w:ascii="Times New Roman" w:hAnsi="Times New Roman"/>
                <w:color w:val="000000"/>
                <w:sz w:val="24"/>
                <w:lang w:val="ru-RU"/>
              </w:rPr>
              <w:t>9</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lastRenderedPageBreak/>
              <w:t>11</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Произведения о детях</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13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Пьеса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5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 xml:space="preserve">Юмористические произведения </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14</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8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RPr="00D55834" w:rsidTr="004578B2">
        <w:trPr>
          <w:trHeight w:val="144"/>
        </w:trPr>
        <w:tc>
          <w:tcPr>
            <w:tcW w:w="653"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proofErr w:type="gramStart"/>
            <w:r w:rsidRPr="00816883">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412</w:t>
              </w:r>
              <w:r>
                <w:rPr>
                  <w:rFonts w:ascii="Times New Roman" w:hAnsi="Times New Roman"/>
                  <w:color w:val="0000FF"/>
                  <w:u w:val="single"/>
                </w:rPr>
                <w:t>cec</w:t>
              </w:r>
            </w:hyperlink>
          </w:p>
        </w:tc>
      </w:tr>
      <w:tr w:rsidR="00001C6E" w:rsidTr="004578B2">
        <w:trPr>
          <w:trHeight w:val="144"/>
        </w:trPr>
        <w:tc>
          <w:tcPr>
            <w:tcW w:w="3532" w:type="dxa"/>
            <w:gridSpan w:val="2"/>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sidR="004578B2">
              <w:rPr>
                <w:rFonts w:ascii="Times New Roman" w:hAnsi="Times New Roman"/>
                <w:color w:val="000000"/>
                <w:sz w:val="24"/>
              </w:rPr>
              <w:t>1</w:t>
            </w:r>
            <w:r w:rsidR="004578B2">
              <w:rPr>
                <w:rFonts w:ascii="Times New Roman" w:hAnsi="Times New Roman"/>
                <w:color w:val="000000"/>
                <w:sz w:val="24"/>
                <w:lang w:val="ru-RU"/>
              </w:rPr>
              <w:t>02</w:t>
            </w:r>
            <w:r>
              <w:rPr>
                <w:rFonts w:ascii="Times New Roman" w:hAnsi="Times New Roman"/>
                <w:color w:val="000000"/>
                <w:sz w:val="24"/>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8 </w:t>
            </w:r>
          </w:p>
        </w:tc>
        <w:tc>
          <w:tcPr>
            <w:tcW w:w="25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Pr="00816883" w:rsidRDefault="00816883" w:rsidP="00A97A9E">
      <w:pPr>
        <w:spacing w:after="0"/>
        <w:rPr>
          <w:lang w:val="ru-RU"/>
        </w:rPr>
      </w:pPr>
      <w:bookmarkStart w:id="98" w:name="block-68544163"/>
      <w:bookmarkEnd w:id="98"/>
      <w:r w:rsidRPr="00816883">
        <w:rPr>
          <w:rFonts w:ascii="Times New Roman" w:hAnsi="Times New Roman"/>
          <w:b/>
          <w:color w:val="000000"/>
          <w:sz w:val="28"/>
          <w:lang w:val="ru-RU"/>
        </w:rPr>
        <w:lastRenderedPageBreak/>
        <w:t xml:space="preserve"> УЧЕБНИКИ «АЗБУКА» (АВТОРЫ В.Г.ГОРЕЦКИЙ И ДР.), «ЛИТЕРАТУРНОЕ ЧТЕНИЕ. 1-4 КЛАСС (АВТОРЫ КЛИМАНОВА Л. Ф., ГОРЕЦКИЙ В. Г., ГОЛОВАНОВА М. В. И ДР.) </w:t>
      </w:r>
    </w:p>
    <w:p w:rsidR="00001C6E" w:rsidRDefault="00816883" w:rsidP="00A97A9E">
      <w:pPr>
        <w:spacing w:after="0"/>
      </w:pPr>
      <w:r w:rsidRPr="0081688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8" w:type="dxa"/>
        <w:tblLayout w:type="fixed"/>
        <w:tblCellMar>
          <w:top w:w="50" w:type="dxa"/>
          <w:left w:w="100" w:type="dxa"/>
        </w:tblCellMar>
        <w:tblLook w:val="04A0" w:firstRow="1" w:lastRow="0" w:firstColumn="1" w:lastColumn="0" w:noHBand="0" w:noVBand="1"/>
      </w:tblPr>
      <w:tblGrid>
        <w:gridCol w:w="639"/>
        <w:gridCol w:w="3147"/>
        <w:gridCol w:w="1119"/>
        <w:gridCol w:w="2106"/>
        <w:gridCol w:w="2251"/>
        <w:gridCol w:w="1587"/>
        <w:gridCol w:w="2745"/>
      </w:tblGrid>
      <w:tr w:rsidR="00001C6E" w:rsidTr="004578B2">
        <w:trPr>
          <w:trHeight w:val="144"/>
        </w:trPr>
        <w:tc>
          <w:tcPr>
            <w:tcW w:w="63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Тема урока </w:t>
            </w:r>
          </w:p>
          <w:p w:rsidR="00001C6E" w:rsidRDefault="00001C6E" w:rsidP="00A97A9E">
            <w:pPr>
              <w:widowControl w:val="0"/>
              <w:spacing w:after="0"/>
            </w:pP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Дата изучения </w:t>
            </w:r>
          </w:p>
          <w:p w:rsidR="00001C6E" w:rsidRDefault="00001C6E" w:rsidP="00A97A9E">
            <w:pPr>
              <w:widowControl w:val="0"/>
              <w:spacing w:after="0"/>
            </w:pP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4578B2">
        <w:trPr>
          <w:trHeight w:val="144"/>
        </w:trPr>
        <w:tc>
          <w:tcPr>
            <w:tcW w:w="63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3147"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1587"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745"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Слово и слог. Как образуется слог</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Выделение первого звука в слове. Выделение гласных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color w:val="000000"/>
                <w:sz w:val="24"/>
              </w:rPr>
              <w:t>Гласные и согласные звуки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Сравнение звуков по </w:t>
            </w:r>
            <w:r w:rsidRPr="00816883">
              <w:rPr>
                <w:rFonts w:ascii="Times New Roman" w:hAnsi="Times New Roman"/>
                <w:color w:val="000000"/>
                <w:sz w:val="24"/>
                <w:lang w:val="ru-RU"/>
              </w:rPr>
              <w:lastRenderedPageBreak/>
              <w:t>твёрдости-мягкости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lastRenderedPageBreak/>
              <w:t>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Гласные и согласные звуки. Участие в диалоге</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Отработка умения проводить звуковой анализ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w:t>
            </w:r>
            <w:proofErr w:type="gramStart"/>
            <w:r w:rsidRPr="00816883">
              <w:rPr>
                <w:rFonts w:ascii="Times New Roman" w:hAnsi="Times New Roman"/>
                <w:color w:val="000000"/>
                <w:sz w:val="24"/>
                <w:lang w:val="ru-RU"/>
              </w:rPr>
              <w:t xml:space="preserve"> А</w:t>
            </w:r>
            <w:proofErr w:type="gramEnd"/>
            <w:r w:rsidRPr="00816883">
              <w:rPr>
                <w:rFonts w:ascii="Times New Roman" w:hAnsi="Times New Roman"/>
                <w:color w:val="000000"/>
                <w:sz w:val="24"/>
                <w:lang w:val="ru-RU"/>
              </w:rPr>
              <w:t>, а.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Функция буквы</w:t>
            </w:r>
            <w:proofErr w:type="gramStart"/>
            <w:r w:rsidRPr="00816883">
              <w:rPr>
                <w:rFonts w:ascii="Times New Roman" w:hAnsi="Times New Roman"/>
                <w:color w:val="000000"/>
                <w:sz w:val="24"/>
                <w:lang w:val="ru-RU"/>
              </w:rPr>
              <w:t xml:space="preserve"> А</w:t>
            </w:r>
            <w:proofErr w:type="gramEnd"/>
            <w:r w:rsidRPr="00816883">
              <w:rPr>
                <w:rFonts w:ascii="Times New Roman" w:hAnsi="Times New Roman"/>
                <w:color w:val="000000"/>
                <w:sz w:val="24"/>
                <w:lang w:val="ru-RU"/>
              </w:rPr>
              <w:t>, а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w:t>
            </w:r>
            <w:proofErr w:type="gramStart"/>
            <w:r w:rsidRPr="00816883">
              <w:rPr>
                <w:rFonts w:ascii="Times New Roman" w:hAnsi="Times New Roman"/>
                <w:color w:val="000000"/>
                <w:sz w:val="24"/>
                <w:lang w:val="ru-RU"/>
              </w:rPr>
              <w:t xml:space="preserve"> О</w:t>
            </w:r>
            <w:proofErr w:type="gramEnd"/>
            <w:r w:rsidRPr="00816883">
              <w:rPr>
                <w:rFonts w:ascii="Times New Roman" w:hAnsi="Times New Roman"/>
                <w:color w:val="000000"/>
                <w:sz w:val="24"/>
                <w:lang w:val="ru-RU"/>
              </w:rPr>
              <w:t>, о.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Функция буквы</w:t>
            </w:r>
            <w:proofErr w:type="gramStart"/>
            <w:r w:rsidRPr="00816883">
              <w:rPr>
                <w:rFonts w:ascii="Times New Roman" w:hAnsi="Times New Roman"/>
                <w:color w:val="000000"/>
                <w:sz w:val="24"/>
                <w:lang w:val="ru-RU"/>
              </w:rPr>
              <w:t xml:space="preserve"> О</w:t>
            </w:r>
            <w:proofErr w:type="gramEnd"/>
            <w:r w:rsidRPr="00816883">
              <w:rPr>
                <w:rFonts w:ascii="Times New Roman" w:hAnsi="Times New Roman"/>
                <w:color w:val="000000"/>
                <w:sz w:val="24"/>
                <w:lang w:val="ru-RU"/>
              </w:rPr>
              <w:t>, о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И</w:t>
            </w:r>
            <w:proofErr w:type="gramEnd"/>
            <w:r w:rsidRPr="00816883">
              <w:rPr>
                <w:rFonts w:ascii="Times New Roman" w:hAnsi="Times New Roman"/>
                <w:color w:val="000000"/>
                <w:sz w:val="24"/>
                <w:lang w:val="ru-RU"/>
              </w:rPr>
              <w:t>, и.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Буквы</w:t>
            </w:r>
            <w:proofErr w:type="gramStart"/>
            <w:r w:rsidRPr="00816883">
              <w:rPr>
                <w:rFonts w:ascii="Times New Roman" w:hAnsi="Times New Roman"/>
                <w:color w:val="000000"/>
                <w:sz w:val="24"/>
                <w:lang w:val="ru-RU"/>
              </w:rPr>
              <w:t xml:space="preserve"> И</w:t>
            </w:r>
            <w:proofErr w:type="gramEnd"/>
            <w:r w:rsidRPr="00816883">
              <w:rPr>
                <w:rFonts w:ascii="Times New Roman" w:hAnsi="Times New Roman"/>
                <w:color w:val="000000"/>
                <w:sz w:val="24"/>
                <w:lang w:val="ru-RU"/>
              </w:rPr>
              <w:t>, и, их функция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буквой ы. Звук</w:t>
            </w:r>
            <w:proofErr w:type="gramStart"/>
            <w:r w:rsidRPr="00816883">
              <w:rPr>
                <w:rFonts w:ascii="Times New Roman" w:hAnsi="Times New Roman"/>
                <w:color w:val="000000"/>
                <w:sz w:val="24"/>
                <w:lang w:val="ru-RU"/>
              </w:rPr>
              <w:t xml:space="preserve"> .</w:t>
            </w:r>
            <w:proofErr w:type="gramEnd"/>
            <w:r w:rsidRPr="00816883">
              <w:rPr>
                <w:rFonts w:ascii="Times New Roman" w:hAnsi="Times New Roman"/>
                <w:color w:val="000000"/>
                <w:sz w:val="24"/>
                <w:lang w:val="ru-RU"/>
              </w:rPr>
              <w:t xml:space="preserve"> Буква ы, её функция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w:t>
            </w:r>
            <w:proofErr w:type="gramStart"/>
            <w:r w:rsidRPr="00816883">
              <w:rPr>
                <w:rFonts w:ascii="Times New Roman" w:hAnsi="Times New Roman"/>
                <w:color w:val="000000"/>
                <w:sz w:val="24"/>
                <w:lang w:val="ru-RU"/>
              </w:rPr>
              <w:t xml:space="preserve"> У</w:t>
            </w:r>
            <w:proofErr w:type="gramEnd"/>
            <w:r w:rsidRPr="00816883">
              <w:rPr>
                <w:rFonts w:ascii="Times New Roman" w:hAnsi="Times New Roman"/>
                <w:color w:val="000000"/>
                <w:sz w:val="24"/>
                <w:lang w:val="ru-RU"/>
              </w:rPr>
              <w:t xml:space="preserve">, у. </w:t>
            </w:r>
            <w:r w:rsidRPr="00816883">
              <w:rPr>
                <w:rFonts w:ascii="Times New Roman" w:hAnsi="Times New Roman"/>
                <w:color w:val="000000"/>
                <w:sz w:val="24"/>
                <w:lang w:val="ru-RU"/>
              </w:rPr>
              <w:lastRenderedPageBreak/>
              <w:t>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lastRenderedPageBreak/>
              <w:t>18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У</w:t>
            </w:r>
            <w:proofErr w:type="gramEnd"/>
            <w:r w:rsidRPr="00816883">
              <w:rPr>
                <w:rFonts w:ascii="Times New Roman" w:hAnsi="Times New Roman"/>
                <w:color w:val="000000"/>
                <w:sz w:val="24"/>
                <w:lang w:val="ru-RU"/>
              </w:rPr>
              <w:t>, у. Буквы У, у, их функция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19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Н, н.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20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 Н, н</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21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С, с.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22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С</w:t>
            </w:r>
            <w:proofErr w:type="gramEnd"/>
            <w:r w:rsidRPr="00816883">
              <w:rPr>
                <w:rFonts w:ascii="Times New Roman" w:hAnsi="Times New Roman"/>
                <w:color w:val="000000"/>
                <w:sz w:val="24"/>
                <w:lang w:val="ru-RU"/>
              </w:rPr>
              <w:t>, с</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23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К, к.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24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К</w:t>
            </w:r>
            <w:proofErr w:type="gramEnd"/>
            <w:r w:rsidRPr="00816883">
              <w:rPr>
                <w:rFonts w:ascii="Times New Roman" w:hAnsi="Times New Roman"/>
                <w:color w:val="000000"/>
                <w:sz w:val="24"/>
                <w:lang w:val="ru-RU"/>
              </w:rPr>
              <w:t>, 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5C4E66" w:rsidRDefault="005C4E66" w:rsidP="00A97A9E">
            <w:pPr>
              <w:widowControl w:val="0"/>
              <w:spacing w:after="0"/>
              <w:rPr>
                <w:lang w:val="ru-RU"/>
              </w:rPr>
            </w:pPr>
            <w:r>
              <w:rPr>
                <w:lang w:val="ru-RU"/>
              </w:rPr>
              <w:t>25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26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w:t>
            </w:r>
            <w:r w:rsidRPr="00816883">
              <w:rPr>
                <w:rFonts w:ascii="Times New Roman" w:hAnsi="Times New Roman"/>
                <w:color w:val="000000"/>
                <w:sz w:val="24"/>
                <w:lang w:val="ru-RU"/>
              </w:rPr>
              <w:lastRenderedPageBreak/>
              <w:t>заглавной буквами Л, л.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27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 Л, л</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28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Р</w:t>
            </w:r>
            <w:proofErr w:type="gramEnd"/>
            <w:r w:rsidRPr="00816883">
              <w:rPr>
                <w:rFonts w:ascii="Times New Roman" w:hAnsi="Times New Roman"/>
                <w:color w:val="000000"/>
                <w:sz w:val="24"/>
                <w:lang w:val="ru-RU"/>
              </w:rPr>
              <w:t>, р.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29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Проведение звукового анализа слов с буквами </w:t>
            </w:r>
            <w:proofErr w:type="gramStart"/>
            <w:r w:rsidRPr="00816883">
              <w:rPr>
                <w:rFonts w:ascii="Times New Roman" w:hAnsi="Times New Roman"/>
                <w:color w:val="000000"/>
                <w:sz w:val="24"/>
                <w:lang w:val="ru-RU"/>
              </w:rPr>
              <w:t>Р</w:t>
            </w:r>
            <w:proofErr w:type="gramEnd"/>
            <w:r w:rsidRPr="00816883">
              <w:rPr>
                <w:rFonts w:ascii="Times New Roman" w:hAnsi="Times New Roman"/>
                <w:color w:val="000000"/>
                <w:sz w:val="24"/>
                <w:lang w:val="ru-RU"/>
              </w:rPr>
              <w:t>, р</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В, в.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В</w:t>
            </w:r>
            <w:proofErr w:type="gramEnd"/>
            <w:r w:rsidRPr="00816883">
              <w:rPr>
                <w:rFonts w:ascii="Times New Roman" w:hAnsi="Times New Roman"/>
                <w:color w:val="000000"/>
                <w:sz w:val="24"/>
                <w:lang w:val="ru-RU"/>
              </w:rPr>
              <w:t>, в</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Е, 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Е</w:t>
            </w:r>
            <w:proofErr w:type="gramEnd"/>
            <w:r w:rsidRPr="00816883">
              <w:rPr>
                <w:rFonts w:ascii="Times New Roman" w:hAnsi="Times New Roman"/>
                <w:color w:val="000000"/>
                <w:sz w:val="24"/>
                <w:lang w:val="ru-RU"/>
              </w:rPr>
              <w:t>, е</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П</w:t>
            </w:r>
            <w:proofErr w:type="gramEnd"/>
            <w:r w:rsidRPr="00816883">
              <w:rPr>
                <w:rFonts w:ascii="Times New Roman" w:hAnsi="Times New Roman"/>
                <w:color w:val="000000"/>
                <w:sz w:val="24"/>
                <w:lang w:val="ru-RU"/>
              </w:rPr>
              <w:t>, п.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Проведение звукового анализа слов с буквами </w:t>
            </w:r>
            <w:proofErr w:type="gramStart"/>
            <w:r w:rsidRPr="00816883">
              <w:rPr>
                <w:rFonts w:ascii="Times New Roman" w:hAnsi="Times New Roman"/>
                <w:color w:val="000000"/>
                <w:sz w:val="24"/>
                <w:lang w:val="ru-RU"/>
              </w:rPr>
              <w:t>П</w:t>
            </w:r>
            <w:proofErr w:type="gramEnd"/>
            <w:r w:rsidRPr="00816883">
              <w:rPr>
                <w:rFonts w:ascii="Times New Roman" w:hAnsi="Times New Roman"/>
                <w:color w:val="000000"/>
                <w:sz w:val="24"/>
                <w:lang w:val="ru-RU"/>
              </w:rPr>
              <w:t>, п</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М, м. </w:t>
            </w:r>
            <w:r w:rsidRPr="00816883">
              <w:rPr>
                <w:rFonts w:ascii="Times New Roman" w:hAnsi="Times New Roman"/>
                <w:color w:val="000000"/>
                <w:sz w:val="24"/>
                <w:lang w:val="ru-RU"/>
              </w:rPr>
              <w:lastRenderedPageBreak/>
              <w:t>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37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М, м.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З</w:t>
            </w:r>
            <w:proofErr w:type="gramEnd"/>
            <w:r w:rsidRPr="00816883">
              <w:rPr>
                <w:rFonts w:ascii="Times New Roman" w:hAnsi="Times New Roman"/>
                <w:color w:val="000000"/>
                <w:sz w:val="24"/>
                <w:lang w:val="ru-RU"/>
              </w:rPr>
              <w:t>, з.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39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Проведение звукового анализа слов с буквами </w:t>
            </w:r>
            <w:proofErr w:type="gramStart"/>
            <w:r w:rsidRPr="00816883">
              <w:rPr>
                <w:rFonts w:ascii="Times New Roman" w:hAnsi="Times New Roman"/>
                <w:color w:val="000000"/>
                <w:sz w:val="24"/>
                <w:lang w:val="ru-RU"/>
              </w:rPr>
              <w:t>З</w:t>
            </w:r>
            <w:proofErr w:type="gramEnd"/>
            <w:r w:rsidRPr="00816883">
              <w:rPr>
                <w:rFonts w:ascii="Times New Roman" w:hAnsi="Times New Roman"/>
                <w:color w:val="000000"/>
                <w:sz w:val="24"/>
                <w:lang w:val="ru-RU"/>
              </w:rPr>
              <w:t xml:space="preserve">, з. Отработка навыка чтения предложений с буквами </w:t>
            </w:r>
            <w:proofErr w:type="gramStart"/>
            <w:r w:rsidRPr="00816883">
              <w:rPr>
                <w:rFonts w:ascii="Times New Roman" w:hAnsi="Times New Roman"/>
                <w:color w:val="000000"/>
                <w:sz w:val="24"/>
                <w:lang w:val="ru-RU"/>
              </w:rPr>
              <w:t>З</w:t>
            </w:r>
            <w:proofErr w:type="gramEnd"/>
            <w:r w:rsidRPr="00816883">
              <w:rPr>
                <w:rFonts w:ascii="Times New Roman" w:hAnsi="Times New Roman"/>
                <w:color w:val="000000"/>
                <w:sz w:val="24"/>
                <w:lang w:val="ru-RU"/>
              </w:rPr>
              <w:t>, з</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Закрепление знаний о буквах</w:t>
            </w:r>
            <w:proofErr w:type="gramStart"/>
            <w:r w:rsidRPr="00816883">
              <w:rPr>
                <w:rFonts w:ascii="Times New Roman" w:hAnsi="Times New Roman"/>
                <w:color w:val="000000"/>
                <w:sz w:val="24"/>
                <w:lang w:val="ru-RU"/>
              </w:rPr>
              <w:t xml:space="preserve"> Б</w:t>
            </w:r>
            <w:proofErr w:type="gramEnd"/>
            <w:r w:rsidRPr="00816883">
              <w:rPr>
                <w:rFonts w:ascii="Times New Roman" w:hAnsi="Times New Roman"/>
                <w:color w:val="000000"/>
                <w:sz w:val="24"/>
                <w:lang w:val="ru-RU"/>
              </w:rPr>
              <w:t>, б. Сопоставление звуков –</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Д, д.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Д</w:t>
            </w:r>
            <w:proofErr w:type="gramEnd"/>
            <w:r w:rsidRPr="00816883">
              <w:rPr>
                <w:rFonts w:ascii="Times New Roman" w:hAnsi="Times New Roman"/>
                <w:color w:val="000000"/>
                <w:sz w:val="24"/>
                <w:lang w:val="ru-RU"/>
              </w:rPr>
              <w:t>, д. Сопоставление звуков –</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w:t>
            </w:r>
            <w:r w:rsidRPr="00816883">
              <w:rPr>
                <w:rFonts w:ascii="Times New Roman" w:hAnsi="Times New Roman"/>
                <w:color w:val="000000"/>
                <w:sz w:val="24"/>
                <w:lang w:val="ru-RU"/>
              </w:rPr>
              <w:lastRenderedPageBreak/>
              <w:t>заглавной буквами Я, я. Звуки</w:t>
            </w:r>
            <w:proofErr w:type="gramStart"/>
            <w:r w:rsidRPr="00816883">
              <w:rPr>
                <w:rFonts w:ascii="Times New Roman" w:hAnsi="Times New Roman"/>
                <w:color w:val="000000"/>
                <w:sz w:val="24"/>
                <w:lang w:val="ru-RU"/>
              </w:rPr>
              <w:t xml:space="preserve"> ,</w:t>
            </w:r>
            <w:proofErr w:type="gramEnd"/>
            <w:r w:rsidRPr="00816883">
              <w:rPr>
                <w:rFonts w:ascii="Times New Roman" w:hAnsi="Times New Roman"/>
                <w:color w:val="000000"/>
                <w:sz w:val="24"/>
                <w:lang w:val="ru-RU"/>
              </w:rPr>
              <w:t xml:space="preserve"> . Двойная роль букв Я, я</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44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Закрепление знаний о буквах Г, г. Сопоставление звуков –</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Знакомство со строчной и заглавной буквами Ч, ч. Звук</w:t>
            </w:r>
            <w:proofErr w:type="gramStart"/>
            <w:r w:rsidRPr="00816883">
              <w:rPr>
                <w:rFonts w:ascii="Times New Roman" w:hAnsi="Times New Roman"/>
                <w:color w:val="000000"/>
                <w:sz w:val="24"/>
                <w:lang w:val="ru-RU"/>
              </w:rPr>
              <w:t xml:space="preserve"> .</w:t>
            </w:r>
            <w:proofErr w:type="gramEnd"/>
            <w:r w:rsidRPr="00816883">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 Ч, ч</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 буквой ь. Различение функций буквы ь</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49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Ш</w:t>
            </w:r>
            <w:proofErr w:type="gramEnd"/>
            <w:r w:rsidRPr="00816883">
              <w:rPr>
                <w:rFonts w:ascii="Times New Roman" w:hAnsi="Times New Roman"/>
                <w:color w:val="000000"/>
                <w:sz w:val="24"/>
                <w:lang w:val="ru-RU"/>
              </w:rPr>
              <w:t xml:space="preserve">, ш. Проведение звукового анализа слов с буквами </w:t>
            </w:r>
            <w:proofErr w:type="gramStart"/>
            <w:r w:rsidRPr="00816883">
              <w:rPr>
                <w:rFonts w:ascii="Times New Roman" w:hAnsi="Times New Roman"/>
                <w:color w:val="000000"/>
                <w:sz w:val="24"/>
                <w:lang w:val="ru-RU"/>
              </w:rPr>
              <w:t>Ш</w:t>
            </w:r>
            <w:proofErr w:type="gramEnd"/>
            <w:r w:rsidRPr="00816883">
              <w:rPr>
                <w:rFonts w:ascii="Times New Roman" w:hAnsi="Times New Roman"/>
                <w:color w:val="000000"/>
                <w:sz w:val="24"/>
                <w:lang w:val="ru-RU"/>
              </w:rPr>
              <w:t>, ш.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Отработка навыка чтения предложений с буквами </w:t>
            </w:r>
            <w:proofErr w:type="gramStart"/>
            <w:r w:rsidRPr="00816883">
              <w:rPr>
                <w:rFonts w:ascii="Times New Roman" w:hAnsi="Times New Roman"/>
                <w:color w:val="000000"/>
                <w:sz w:val="24"/>
                <w:lang w:val="ru-RU"/>
              </w:rPr>
              <w:t>Ш</w:t>
            </w:r>
            <w:proofErr w:type="gramEnd"/>
            <w:r w:rsidRPr="00816883">
              <w:rPr>
                <w:rFonts w:ascii="Times New Roman" w:hAnsi="Times New Roman"/>
                <w:color w:val="000000"/>
                <w:sz w:val="24"/>
                <w:lang w:val="ru-RU"/>
              </w:rPr>
              <w:t xml:space="preserve">, </w:t>
            </w:r>
            <w:r w:rsidRPr="00816883">
              <w:rPr>
                <w:rFonts w:ascii="Times New Roman" w:hAnsi="Times New Roman"/>
                <w:color w:val="000000"/>
                <w:sz w:val="24"/>
                <w:lang w:val="ru-RU"/>
              </w:rPr>
              <w:lastRenderedPageBreak/>
              <w:t xml:space="preserve">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51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w:t>
            </w:r>
            <w:proofErr w:type="gramStart"/>
            <w:r w:rsidRPr="00816883">
              <w:rPr>
                <w:rFonts w:ascii="Times New Roman" w:hAnsi="Times New Roman"/>
                <w:color w:val="000000"/>
                <w:sz w:val="24"/>
                <w:lang w:val="ru-RU"/>
              </w:rPr>
              <w:t xml:space="preserve"> Ж</w:t>
            </w:r>
            <w:proofErr w:type="gramEnd"/>
            <w:r w:rsidRPr="00816883">
              <w:rPr>
                <w:rFonts w:ascii="Times New Roman" w:hAnsi="Times New Roman"/>
                <w:color w:val="000000"/>
                <w:sz w:val="24"/>
                <w:lang w:val="ru-RU"/>
              </w:rPr>
              <w:t>, ж</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Ж</w:t>
            </w:r>
            <w:proofErr w:type="gramEnd"/>
            <w:r w:rsidRPr="00816883">
              <w:rPr>
                <w:rFonts w:ascii="Times New Roman" w:hAnsi="Times New Roman"/>
                <w:color w:val="000000"/>
                <w:sz w:val="24"/>
                <w:lang w:val="ru-RU"/>
              </w:rPr>
              <w:t>, ж. Сочетания жи – ши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Ё, ё. Звуки</w:t>
            </w:r>
            <w:proofErr w:type="gramStart"/>
            <w:r w:rsidRPr="00816883">
              <w:rPr>
                <w:rFonts w:ascii="Times New Roman" w:hAnsi="Times New Roman"/>
                <w:color w:val="000000"/>
                <w:sz w:val="24"/>
                <w:lang w:val="ru-RU"/>
              </w:rPr>
              <w:t xml:space="preserve"> ,</w:t>
            </w:r>
            <w:proofErr w:type="gramEnd"/>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Проведение звукового анализа слов с буквами</w:t>
            </w:r>
            <w:proofErr w:type="gramStart"/>
            <w:r w:rsidRPr="00816883">
              <w:rPr>
                <w:rFonts w:ascii="Times New Roman" w:hAnsi="Times New Roman"/>
                <w:color w:val="000000"/>
                <w:sz w:val="24"/>
                <w:lang w:val="ru-RU"/>
              </w:rPr>
              <w:t xml:space="preserve"> Ё</w:t>
            </w:r>
            <w:proofErr w:type="gramEnd"/>
            <w:r w:rsidRPr="00816883">
              <w:rPr>
                <w:rFonts w:ascii="Times New Roman" w:hAnsi="Times New Roman"/>
                <w:color w:val="000000"/>
                <w:sz w:val="24"/>
                <w:lang w:val="ru-RU"/>
              </w:rPr>
              <w:t>, ё</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Ю</w:t>
            </w:r>
            <w:proofErr w:type="gramEnd"/>
            <w:r w:rsidRPr="00816883">
              <w:rPr>
                <w:rFonts w:ascii="Times New Roman" w:hAnsi="Times New Roman"/>
                <w:color w:val="000000"/>
                <w:sz w:val="24"/>
                <w:lang w:val="ru-RU"/>
              </w:rPr>
              <w:t xml:space="preserve">, ю. Проведение звукового </w:t>
            </w:r>
            <w:r w:rsidRPr="00816883">
              <w:rPr>
                <w:rFonts w:ascii="Times New Roman" w:hAnsi="Times New Roman"/>
                <w:color w:val="000000"/>
                <w:sz w:val="24"/>
                <w:lang w:val="ru-RU"/>
              </w:rPr>
              <w:lastRenderedPageBreak/>
              <w:t xml:space="preserve">анализа слов с буквами </w:t>
            </w:r>
            <w:proofErr w:type="gramStart"/>
            <w:r w:rsidRPr="00816883">
              <w:rPr>
                <w:rFonts w:ascii="Times New Roman" w:hAnsi="Times New Roman"/>
                <w:color w:val="000000"/>
                <w:sz w:val="24"/>
                <w:lang w:val="ru-RU"/>
              </w:rPr>
              <w:t>Ю</w:t>
            </w:r>
            <w:proofErr w:type="gramEnd"/>
            <w:r w:rsidRPr="00816883">
              <w:rPr>
                <w:rFonts w:ascii="Times New Roman" w:hAnsi="Times New Roman"/>
                <w:color w:val="000000"/>
                <w:sz w:val="24"/>
                <w:lang w:val="ru-RU"/>
              </w:rPr>
              <w:t xml:space="preserve">, ю. </w:t>
            </w:r>
            <w:r>
              <w:rPr>
                <w:rFonts w:ascii="Times New Roman" w:hAnsi="Times New Roman"/>
                <w:color w:val="000000"/>
                <w:sz w:val="24"/>
              </w:rPr>
              <w:t>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58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Ц</w:t>
            </w:r>
            <w:proofErr w:type="gramEnd"/>
            <w:r w:rsidRPr="00816883">
              <w:rPr>
                <w:rFonts w:ascii="Times New Roman" w:hAnsi="Times New Roman"/>
                <w:color w:val="000000"/>
                <w:sz w:val="24"/>
                <w:lang w:val="ru-RU"/>
              </w:rPr>
              <w:t xml:space="preserve">, ц. Проведение звукового анализа слов с буквами </w:t>
            </w:r>
            <w:proofErr w:type="gramStart"/>
            <w:r w:rsidRPr="00816883">
              <w:rPr>
                <w:rFonts w:ascii="Times New Roman" w:hAnsi="Times New Roman"/>
                <w:color w:val="000000"/>
                <w:sz w:val="24"/>
                <w:lang w:val="ru-RU"/>
              </w:rPr>
              <w:t>Ц</w:t>
            </w:r>
            <w:proofErr w:type="gramEnd"/>
            <w:r w:rsidRPr="00816883">
              <w:rPr>
                <w:rFonts w:ascii="Times New Roman" w:hAnsi="Times New Roman"/>
                <w:color w:val="000000"/>
                <w:sz w:val="24"/>
                <w:lang w:val="ru-RU"/>
              </w:rPr>
              <w:t>, ц. Согласный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59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со строчной и заглавной буквами</w:t>
            </w:r>
            <w:proofErr w:type="gramStart"/>
            <w:r w:rsidRPr="00816883">
              <w:rPr>
                <w:rFonts w:ascii="Times New Roman" w:hAnsi="Times New Roman"/>
                <w:color w:val="000000"/>
                <w:sz w:val="24"/>
                <w:lang w:val="ru-RU"/>
              </w:rPr>
              <w:t xml:space="preserve"> Э</w:t>
            </w:r>
            <w:proofErr w:type="gramEnd"/>
            <w:r w:rsidRPr="00816883">
              <w:rPr>
                <w:rFonts w:ascii="Times New Roman" w:hAnsi="Times New Roman"/>
                <w:color w:val="000000"/>
                <w:sz w:val="24"/>
                <w:lang w:val="ru-RU"/>
              </w:rPr>
              <w:t>, э. Проведение звукового анализа слов с буквами Э, э.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заглавной буквами </w:t>
            </w:r>
            <w:proofErr w:type="gramStart"/>
            <w:r w:rsidRPr="00816883">
              <w:rPr>
                <w:rFonts w:ascii="Times New Roman" w:hAnsi="Times New Roman"/>
                <w:color w:val="000000"/>
                <w:sz w:val="24"/>
                <w:lang w:val="ru-RU"/>
              </w:rPr>
              <w:t>Щ</w:t>
            </w:r>
            <w:proofErr w:type="gramEnd"/>
            <w:r w:rsidRPr="00816883">
              <w:rPr>
                <w:rFonts w:ascii="Times New Roman" w:hAnsi="Times New Roman"/>
                <w:color w:val="000000"/>
                <w:sz w:val="24"/>
                <w:lang w:val="ru-RU"/>
              </w:rPr>
              <w:t>, щ.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Проведение звукового анализа слов с буквами </w:t>
            </w:r>
            <w:proofErr w:type="gramStart"/>
            <w:r w:rsidRPr="00816883">
              <w:rPr>
                <w:rFonts w:ascii="Times New Roman" w:hAnsi="Times New Roman"/>
                <w:color w:val="000000"/>
                <w:sz w:val="24"/>
                <w:lang w:val="ru-RU"/>
              </w:rPr>
              <w:t>Щ</w:t>
            </w:r>
            <w:proofErr w:type="gramEnd"/>
            <w:r w:rsidRPr="00816883">
              <w:rPr>
                <w:rFonts w:ascii="Times New Roman" w:hAnsi="Times New Roman"/>
                <w:color w:val="000000"/>
                <w:sz w:val="24"/>
                <w:lang w:val="ru-RU"/>
              </w:rPr>
              <w:t xml:space="preserve">, щ. Сочетания </w:t>
            </w:r>
            <w:proofErr w:type="gramStart"/>
            <w:r w:rsidRPr="00816883">
              <w:rPr>
                <w:rFonts w:ascii="Times New Roman" w:hAnsi="Times New Roman"/>
                <w:color w:val="000000"/>
                <w:sz w:val="24"/>
                <w:lang w:val="ru-RU"/>
              </w:rPr>
              <w:t>ча – ща</w:t>
            </w:r>
            <w:proofErr w:type="gramEnd"/>
            <w:r w:rsidRPr="00816883">
              <w:rPr>
                <w:rFonts w:ascii="Times New Roman" w:hAnsi="Times New Roman"/>
                <w:color w:val="000000"/>
                <w:sz w:val="24"/>
                <w:lang w:val="ru-RU"/>
              </w:rPr>
              <w:t>, чу – щу</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Знакомство со строчной и </w:t>
            </w:r>
            <w:proofErr w:type="gramStart"/>
            <w:r w:rsidRPr="00816883">
              <w:rPr>
                <w:rFonts w:ascii="Times New Roman" w:hAnsi="Times New Roman"/>
                <w:color w:val="000000"/>
                <w:sz w:val="24"/>
                <w:lang w:val="ru-RU"/>
              </w:rPr>
              <w:t>заглавной</w:t>
            </w:r>
            <w:proofErr w:type="gramEnd"/>
            <w:r w:rsidRPr="00816883">
              <w:rPr>
                <w:rFonts w:ascii="Times New Roman" w:hAnsi="Times New Roman"/>
                <w:color w:val="000000"/>
                <w:sz w:val="24"/>
                <w:lang w:val="ru-RU"/>
              </w:rPr>
              <w:t xml:space="preserve"> буквами Ф, ф. Звук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 особенностями буквы ъ. Буквы Ь и Ъ</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Выразительное чтение на </w:t>
            </w:r>
            <w:r w:rsidRPr="00816883">
              <w:rPr>
                <w:rFonts w:ascii="Times New Roman" w:hAnsi="Times New Roman"/>
                <w:color w:val="000000"/>
                <w:sz w:val="24"/>
                <w:lang w:val="ru-RU"/>
              </w:rPr>
              <w:lastRenderedPageBreak/>
              <w:t>примере стихотворений А.Л. Барто «Помощница», «Зайка», «Игра в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64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Слушание литературных (авторских) сказок. Сказка К.И. Чуковского «Муха-Цокотуха»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68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примере </w:t>
            </w:r>
            <w:r w:rsidRPr="00816883">
              <w:rPr>
                <w:rFonts w:ascii="Times New Roman" w:hAnsi="Times New Roman"/>
                <w:color w:val="000000"/>
                <w:sz w:val="24"/>
                <w:lang w:val="ru-RU"/>
              </w:rPr>
              <w:lastRenderedPageBreak/>
              <w:t>сказки Е.И. Чарушина «Теремок» и русской народной сказки «Рукавичка»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69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Отражение сюжета произведения в иллюстрациях</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Загадка – средство воспитания живости ума, сообразительности</w:t>
            </w:r>
            <w:r w:rsidR="005C4E66">
              <w:rPr>
                <w:rFonts w:ascii="Times New Roman" w:hAnsi="Times New Roman"/>
                <w:color w:val="000000"/>
                <w:sz w:val="24"/>
                <w:lang w:val="ru-RU"/>
              </w:rPr>
              <w:t>.</w:t>
            </w:r>
            <w:r w:rsidR="005C4E66" w:rsidRPr="005C4E66">
              <w:rPr>
                <w:rFonts w:ascii="Times New Roman" w:hAnsi="Times New Roman"/>
                <w:color w:val="000000"/>
                <w:sz w:val="24"/>
                <w:lang w:val="ru-RU"/>
              </w:rPr>
              <w:t xml:space="preserve"> </w:t>
            </w:r>
            <w:r w:rsidR="005C4E66">
              <w:rPr>
                <w:rFonts w:ascii="Times New Roman" w:hAnsi="Times New Roman"/>
                <w:color w:val="000000"/>
                <w:sz w:val="24"/>
              </w:rPr>
              <w:t>Игровой фольклор: потешки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74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Открытие </w:t>
            </w:r>
            <w:proofErr w:type="gramStart"/>
            <w:r w:rsidRPr="00816883">
              <w:rPr>
                <w:rFonts w:ascii="Times New Roman" w:hAnsi="Times New Roman"/>
                <w:color w:val="000000"/>
                <w:sz w:val="24"/>
                <w:lang w:val="ru-RU"/>
              </w:rPr>
              <w:t>чудесного</w:t>
            </w:r>
            <w:proofErr w:type="gramEnd"/>
            <w:r w:rsidRPr="00816883">
              <w:rPr>
                <w:rFonts w:ascii="Times New Roman" w:hAnsi="Times New Roman"/>
                <w:color w:val="000000"/>
                <w:sz w:val="24"/>
                <w:lang w:val="ru-RU"/>
              </w:rPr>
              <w:t xml:space="preserve"> в обыкновенных явлениях. На примере стихотворений В.В. Лунина «Я видела чудо», Р.С. Сефа «Чудо»</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Сравнение авторских и фольклорных произведений о чудесах и фантазии</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Определение темы произведения: изображение природы в разные времена года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79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Наблюдение за особенностями стихотворной речи: рифма, ритм. Роль интонации при выразительном чтении: </w:t>
            </w:r>
            <w:r w:rsidRPr="00816883">
              <w:rPr>
                <w:rFonts w:ascii="Times New Roman" w:hAnsi="Times New Roman"/>
                <w:color w:val="000000"/>
                <w:sz w:val="24"/>
                <w:lang w:val="ru-RU"/>
              </w:rPr>
              <w:lastRenderedPageBreak/>
              <w:t>темп, сила голоса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80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Восприятие произведений о родной природе: краски и звуки весны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816883" w:rsidP="00A97A9E">
            <w:pPr>
              <w:widowControl w:val="0"/>
              <w:spacing w:after="0"/>
              <w:rPr>
                <w:lang w:val="ru-RU"/>
              </w:rPr>
            </w:pPr>
            <w:r w:rsidRPr="00816883">
              <w:rPr>
                <w:rFonts w:ascii="Times New Roman" w:hAnsi="Times New Roman"/>
                <w:color w:val="000000"/>
                <w:sz w:val="24"/>
                <w:lang w:val="ru-RU"/>
              </w:rPr>
              <w:t xml:space="preserve">Выявление главной мысли (идеи) в произведениях о природе родного края. </w:t>
            </w:r>
            <w:r w:rsidRPr="000C3EAD">
              <w:rPr>
                <w:rFonts w:ascii="Times New Roman" w:hAnsi="Times New Roman"/>
                <w:color w:val="000000"/>
                <w:sz w:val="24"/>
                <w:lang w:val="ru-RU"/>
              </w:rPr>
              <w:t>Любовь к Родине</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0C3E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Определение темы произведения: о жизни, играх, делах детей</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произведения Ю.И. Ермолаева «Лучший друг»</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86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88</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Рассказы о детях. На примере произведения Л.Н. Толстого «Косточка»</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89</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90</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91</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92</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93</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816883">
              <w:rPr>
                <w:rFonts w:ascii="Times New Roman" w:hAnsi="Times New Roman"/>
                <w:color w:val="000000"/>
                <w:sz w:val="24"/>
                <w:lang w:val="ru-RU"/>
              </w:rPr>
              <w:t>близким</w:t>
            </w:r>
            <w:proofErr w:type="gramEnd"/>
            <w:r w:rsidRPr="00816883">
              <w:rPr>
                <w:rFonts w:ascii="Times New Roman" w:hAnsi="Times New Roman"/>
                <w:color w:val="000000"/>
                <w:sz w:val="24"/>
                <w:lang w:val="ru-RU"/>
              </w:rPr>
              <w:t>. На примере произведений А.В. Митяева «За что я люблю маму», С.Я. Маршака «Хороший день»</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94</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 xml:space="preserve">Описание героя </w:t>
            </w:r>
            <w:r w:rsidRPr="00816883">
              <w:rPr>
                <w:rFonts w:ascii="Times New Roman" w:hAnsi="Times New Roman"/>
                <w:color w:val="000000"/>
                <w:sz w:val="24"/>
                <w:lang w:val="ru-RU"/>
              </w:rPr>
              <w:lastRenderedPageBreak/>
              <w:t>произведения, его внешности, действий. На примере произведений В.В. Бианки «Лис и Мышонок», С.В. Михалкова «Трезор»</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lastRenderedPageBreak/>
              <w:t>95</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96</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sidRPr="0081688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01C6E"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01C6E" w:rsidRPr="000C3EAD" w:rsidRDefault="000C3EAD" w:rsidP="00A97A9E">
            <w:pPr>
              <w:widowControl w:val="0"/>
              <w:spacing w:after="0"/>
              <w:rPr>
                <w:lang w:val="ru-RU"/>
              </w:rPr>
            </w:pPr>
            <w:r>
              <w:rPr>
                <w:lang w:val="ru-RU"/>
              </w:rPr>
              <w:t>97</w:t>
            </w:r>
          </w:p>
        </w:tc>
        <w:tc>
          <w:tcPr>
            <w:tcW w:w="3147"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1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01C6E" w:rsidRDefault="00001C6E" w:rsidP="00A97A9E">
            <w:pPr>
              <w:widowControl w:val="0"/>
              <w:spacing w:after="0"/>
            </w:pPr>
          </w:p>
        </w:tc>
      </w:tr>
      <w:tr w:rsidR="000C3EAD"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C3EAD" w:rsidRPr="000C3EAD" w:rsidRDefault="000C3EAD" w:rsidP="00A97A9E">
            <w:pPr>
              <w:widowControl w:val="0"/>
              <w:spacing w:after="0"/>
              <w:rPr>
                <w:lang w:val="ru-RU"/>
              </w:rPr>
            </w:pPr>
            <w:r>
              <w:rPr>
                <w:rFonts w:ascii="Times New Roman" w:hAnsi="Times New Roman"/>
                <w:color w:val="000000"/>
                <w:sz w:val="24"/>
                <w:lang w:val="ru-RU"/>
              </w:rPr>
              <w:t>98</w:t>
            </w:r>
          </w:p>
        </w:tc>
        <w:tc>
          <w:tcPr>
            <w:tcW w:w="3147"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pPr>
            <w:r>
              <w:rPr>
                <w:rFonts w:ascii="Times New Roman" w:hAnsi="Times New Roman"/>
                <w:color w:val="000000"/>
                <w:sz w:val="24"/>
              </w:rPr>
              <w:t>Собаки – защитники Родины</w:t>
            </w:r>
          </w:p>
        </w:tc>
        <w:tc>
          <w:tcPr>
            <w:tcW w:w="1119"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pPr>
          </w:p>
        </w:tc>
      </w:tr>
      <w:tr w:rsidR="000C3EAD" w:rsidTr="004578B2">
        <w:trPr>
          <w:trHeight w:val="144"/>
        </w:trPr>
        <w:tc>
          <w:tcPr>
            <w:tcW w:w="639"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rPr>
                <w:rFonts w:ascii="Times New Roman" w:hAnsi="Times New Roman"/>
                <w:color w:val="000000"/>
                <w:sz w:val="24"/>
                <w:lang w:val="ru-RU"/>
              </w:rPr>
            </w:pPr>
            <w:r>
              <w:rPr>
                <w:rFonts w:ascii="Times New Roman" w:hAnsi="Times New Roman"/>
                <w:color w:val="000000"/>
                <w:sz w:val="24"/>
                <w:lang w:val="ru-RU"/>
              </w:rPr>
              <w:lastRenderedPageBreak/>
              <w:t>99</w:t>
            </w:r>
          </w:p>
        </w:tc>
        <w:tc>
          <w:tcPr>
            <w:tcW w:w="3147" w:type="dxa"/>
            <w:tcBorders>
              <w:top w:val="single" w:sz="6" w:space="0" w:color="000000"/>
              <w:left w:val="single" w:sz="6" w:space="0" w:color="000000"/>
              <w:bottom w:val="single" w:sz="6" w:space="0" w:color="000000"/>
              <w:right w:val="single" w:sz="6" w:space="0" w:color="000000"/>
            </w:tcBorders>
            <w:vAlign w:val="center"/>
          </w:tcPr>
          <w:p w:rsidR="000C3EAD" w:rsidRPr="000C3EAD" w:rsidRDefault="000C3EAD"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Итоговый урок.</w:t>
            </w:r>
          </w:p>
        </w:tc>
        <w:tc>
          <w:tcPr>
            <w:tcW w:w="1119" w:type="dxa"/>
            <w:tcBorders>
              <w:top w:val="single" w:sz="6" w:space="0" w:color="000000"/>
              <w:left w:val="single" w:sz="6" w:space="0" w:color="000000"/>
              <w:bottom w:val="single" w:sz="6" w:space="0" w:color="000000"/>
              <w:right w:val="single" w:sz="6" w:space="0" w:color="000000"/>
            </w:tcBorders>
            <w:vAlign w:val="center"/>
          </w:tcPr>
          <w:p w:rsidR="000C3EAD" w:rsidRPr="000C3EAD" w:rsidRDefault="000C3EAD" w:rsidP="00A97A9E">
            <w:pPr>
              <w:widowControl w:val="0"/>
              <w:spacing w:after="0" w:line="276" w:lineRule="exact"/>
              <w:jc w:val="center"/>
              <w:rPr>
                <w:rFonts w:ascii="Times New Roman" w:hAnsi="Times New Roman"/>
                <w:color w:val="000000"/>
                <w:sz w:val="24"/>
                <w:lang w:val="ru-RU"/>
              </w:rPr>
            </w:pPr>
            <w:r>
              <w:rPr>
                <w:rFonts w:ascii="Times New Roman" w:hAnsi="Times New Roman"/>
                <w:color w:val="000000"/>
                <w:sz w:val="24"/>
                <w:lang w:val="ru-RU"/>
              </w:rPr>
              <w:t>1</w:t>
            </w:r>
          </w:p>
        </w:tc>
        <w:tc>
          <w:tcPr>
            <w:tcW w:w="2106"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pPr>
          </w:p>
        </w:tc>
        <w:tc>
          <w:tcPr>
            <w:tcW w:w="2745"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pPr>
          </w:p>
        </w:tc>
      </w:tr>
      <w:tr w:rsidR="000C3EAD" w:rsidTr="004578B2">
        <w:trPr>
          <w:trHeight w:val="144"/>
        </w:trPr>
        <w:tc>
          <w:tcPr>
            <w:tcW w:w="3786" w:type="dxa"/>
            <w:gridSpan w:val="2"/>
            <w:tcBorders>
              <w:top w:val="single" w:sz="6" w:space="0" w:color="000000"/>
              <w:left w:val="single" w:sz="6" w:space="0" w:color="000000"/>
              <w:bottom w:val="single" w:sz="6" w:space="0" w:color="000000"/>
              <w:right w:val="single" w:sz="6" w:space="0" w:color="000000"/>
            </w:tcBorders>
            <w:vAlign w:val="center"/>
          </w:tcPr>
          <w:p w:rsidR="000C3EAD" w:rsidRPr="00816883" w:rsidRDefault="000C3EAD" w:rsidP="00A97A9E">
            <w:pPr>
              <w:widowControl w:val="0"/>
              <w:spacing w:after="0"/>
              <w:rPr>
                <w:lang w:val="ru-RU"/>
              </w:rPr>
            </w:pPr>
            <w:r w:rsidRPr="00816883">
              <w:rPr>
                <w:rFonts w:ascii="Times New Roman" w:hAnsi="Times New Roman"/>
                <w:color w:val="000000"/>
                <w:sz w:val="24"/>
                <w:lang w:val="ru-RU"/>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lang w:val="ru-RU"/>
              </w:rPr>
              <w:t>99</w:t>
            </w:r>
            <w:r>
              <w:rPr>
                <w:rFonts w:ascii="Times New Roman" w:hAnsi="Times New Roman"/>
                <w:color w:val="000000"/>
                <w:sz w:val="24"/>
              </w:rPr>
              <w:t xml:space="preserve"> </w:t>
            </w:r>
          </w:p>
        </w:tc>
        <w:tc>
          <w:tcPr>
            <w:tcW w:w="2106"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r>
              <w:rPr>
                <w:rFonts w:ascii="Times New Roman" w:hAnsi="Times New Roman"/>
                <w:color w:val="000000"/>
                <w:sz w:val="24"/>
              </w:rPr>
              <w:t xml:space="preserve"> 0 </w:t>
            </w:r>
          </w:p>
        </w:tc>
        <w:tc>
          <w:tcPr>
            <w:tcW w:w="2251" w:type="dxa"/>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line="276" w:lineRule="exact"/>
              <w:jc w:val="center"/>
            </w:pPr>
            <w:r>
              <w:rPr>
                <w:rFonts w:ascii="Times New Roman" w:hAnsi="Times New Roman"/>
                <w:color w:val="000000"/>
                <w:sz w:val="24"/>
              </w:rPr>
              <w:t xml:space="preserve"> 0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rsidR="000C3EAD" w:rsidRDefault="000C3EAD"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Default="00816883" w:rsidP="00A97A9E">
      <w:pPr>
        <w:spacing w:after="0"/>
      </w:pPr>
      <w:r>
        <w:rPr>
          <w:rFonts w:ascii="Times New Roman" w:hAnsi="Times New Roman"/>
          <w:b/>
          <w:color w:val="000000"/>
          <w:sz w:val="28"/>
        </w:rPr>
        <w:lastRenderedPageBreak/>
        <w:t xml:space="preserve"> 2 КЛАСС </w:t>
      </w:r>
    </w:p>
    <w:tbl>
      <w:tblPr>
        <w:tblW w:w="13594" w:type="dxa"/>
        <w:tblInd w:w="-8" w:type="dxa"/>
        <w:tblLayout w:type="fixed"/>
        <w:tblCellMar>
          <w:top w:w="50" w:type="dxa"/>
          <w:left w:w="100" w:type="dxa"/>
        </w:tblCellMar>
        <w:tblLook w:val="04A0" w:firstRow="1" w:lastRow="0" w:firstColumn="1" w:lastColumn="0" w:noHBand="0" w:noVBand="1"/>
      </w:tblPr>
      <w:tblGrid>
        <w:gridCol w:w="649"/>
        <w:gridCol w:w="3040"/>
        <w:gridCol w:w="1136"/>
        <w:gridCol w:w="2127"/>
        <w:gridCol w:w="2272"/>
        <w:gridCol w:w="1604"/>
        <w:gridCol w:w="2766"/>
      </w:tblGrid>
      <w:tr w:rsidR="00001C6E" w:rsidTr="000C3EAD">
        <w:trPr>
          <w:trHeight w:val="144"/>
        </w:trPr>
        <w:tc>
          <w:tcPr>
            <w:tcW w:w="64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Тема урока </w:t>
            </w:r>
          </w:p>
          <w:p w:rsidR="00001C6E" w:rsidRDefault="00001C6E" w:rsidP="00A97A9E">
            <w:pPr>
              <w:widowControl w:val="0"/>
              <w:spacing w:after="0"/>
            </w:pP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Дата изучения </w:t>
            </w:r>
          </w:p>
          <w:p w:rsidR="00001C6E" w:rsidRDefault="00001C6E" w:rsidP="00A97A9E">
            <w:pPr>
              <w:widowControl w:val="0"/>
              <w:spacing w:after="0"/>
            </w:pP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0C3EAD">
        <w:trPr>
          <w:trHeight w:val="144"/>
        </w:trPr>
        <w:tc>
          <w:tcPr>
            <w:tcW w:w="64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3040"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13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127"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27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1604"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766"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Pr>
                <w:rFonts w:ascii="Times New Roman" w:hAnsi="Times New Roman"/>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Pr>
                <w:rFonts w:ascii="Times New Roman" w:hAnsi="Times New Roman"/>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Pr>
                <w:rFonts w:ascii="Times New Roman" w:hAnsi="Times New Roman"/>
                <w:color w:val="000000"/>
                <w:sz w:val="24"/>
              </w:rPr>
              <w:t>Пословицы как жанр фольклора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Pr>
                <w:rFonts w:ascii="Times New Roman" w:hAnsi="Times New Roman"/>
                <w:color w:val="000000"/>
                <w:sz w:val="24"/>
              </w:rPr>
              <w:t>Характеристика особенностей народных песен</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Ритм и счёт – основа построения считалок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Анализ особенностей скороговорок, их роль в речи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lastRenderedPageBreak/>
              <w:t>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Загадка как жанр фольклора, тематические группы загадок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Особенности сказок о животных. На примере русской народной сказ</w:t>
            </w:r>
            <w:r>
              <w:rPr>
                <w:rFonts w:ascii="Times New Roman" w:hAnsi="Times New Roman"/>
                <w:color w:val="000000"/>
                <w:sz w:val="24"/>
                <w:lang w:val="ru-RU"/>
              </w:rPr>
              <w:t>ок</w:t>
            </w:r>
            <w:r w:rsidRPr="00816883">
              <w:rPr>
                <w:rFonts w:ascii="Times New Roman" w:hAnsi="Times New Roman"/>
                <w:color w:val="000000"/>
                <w:sz w:val="24"/>
                <w:lang w:val="ru-RU"/>
              </w:rPr>
              <w:t xml:space="preserve"> «Петушок и</w:t>
            </w:r>
            <w:proofErr w:type="gramStart"/>
            <w:r w:rsidRPr="000C3EAD">
              <w:rPr>
                <w:rFonts w:ascii="Times New Roman" w:hAnsi="Times New Roman"/>
                <w:color w:val="000000"/>
                <w:sz w:val="24"/>
                <w:lang w:val="ru-RU"/>
              </w:rPr>
              <w:t>«У</w:t>
            </w:r>
            <w:proofErr w:type="gramEnd"/>
            <w:r w:rsidRPr="000C3EAD">
              <w:rPr>
                <w:rFonts w:ascii="Times New Roman" w:hAnsi="Times New Roman"/>
                <w:color w:val="000000"/>
                <w:sz w:val="24"/>
                <w:lang w:val="ru-RU"/>
              </w:rPr>
              <w:t xml:space="preserve"> страха глаза велики»</w:t>
            </w:r>
            <w:r w:rsidRPr="00816883">
              <w:rPr>
                <w:rFonts w:ascii="Times New Roman" w:hAnsi="Times New Roman"/>
                <w:color w:val="000000"/>
                <w:sz w:val="24"/>
                <w:lang w:val="ru-RU"/>
              </w:rPr>
              <w:t xml:space="preserve"> бобовое зёрнышко»</w:t>
            </w:r>
            <w:r>
              <w:rPr>
                <w:rFonts w:ascii="Times New Roman" w:hAnsi="Times New Roman"/>
                <w:color w:val="000000"/>
                <w:sz w:val="24"/>
                <w:lang w:val="ru-RU"/>
              </w:rPr>
              <w:t>,</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Общее представление о волшебной сказке: присказки, повторы. </w:t>
            </w:r>
            <w:r w:rsidRPr="005B2BC4">
              <w:rPr>
                <w:rFonts w:ascii="Times New Roman" w:hAnsi="Times New Roman"/>
                <w:color w:val="000000"/>
                <w:sz w:val="24"/>
                <w:lang w:val="ru-RU"/>
              </w:rPr>
              <w:t>Русская народная сказка «Снегурочка»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Характеристика героя волшебной сказки, </w:t>
            </w:r>
            <w:r w:rsidRPr="00816883">
              <w:rPr>
                <w:rFonts w:ascii="Times New Roman" w:hAnsi="Times New Roman"/>
                <w:color w:val="000000"/>
                <w:sz w:val="24"/>
                <w:lang w:val="ru-RU"/>
              </w:rPr>
              <w:lastRenderedPageBreak/>
              <w:t>постоянные эпитеты. На примере русской народной сказки «Гуси-лебеди»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lastRenderedPageBreak/>
              <w:t>13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Тематическая контрольная работа по итогам раздела «Фольклор»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Восприятие пейзажной лирики. Слушание стихотворений об осени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Восприятие осени в произведении М.М. Пришвина «Осеннее утро» </w:t>
            </w:r>
            <w:r w:rsidRPr="00816883">
              <w:rPr>
                <w:rFonts w:ascii="Times New Roman" w:hAnsi="Times New Roman"/>
                <w:color w:val="000000"/>
                <w:sz w:val="24"/>
                <w:lang w:val="ru-RU"/>
              </w:rPr>
              <w:lastRenderedPageBreak/>
              <w:t>и других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lastRenderedPageBreak/>
              <w:t>18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19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20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«Звуки и краски осенней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21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22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lastRenderedPageBreak/>
              <w:t>23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sidRPr="005B2BC4">
              <w:rPr>
                <w:rFonts w:ascii="Times New Roman" w:hAnsi="Times New Roman"/>
                <w:color w:val="000000"/>
                <w:sz w:val="24"/>
                <w:lang w:val="ru-RU"/>
              </w:rPr>
              <w:t>Почему хлеб всегда связан с трудом, жизнью и Родиной</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24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C4E66" w:rsidRDefault="005B2BC4" w:rsidP="00A97A9E">
            <w:pPr>
              <w:widowControl w:val="0"/>
              <w:spacing w:after="0"/>
              <w:rPr>
                <w:lang w:val="ru-RU"/>
              </w:rPr>
            </w:pPr>
            <w:r>
              <w:rPr>
                <w:lang w:val="ru-RU"/>
              </w:rPr>
              <w:t>25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Отражение темы Родины в изобразительном искусстве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26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Создание пейзажа в произведениях писателей. В.А. Жуковский «Летний вечер»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27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 прихода весны в произведениях В.А. Жуковского «Жаворонок» и «Приход весны»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28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Волшебный мир сказок. А.С. Пушкин «У лукоморья дуб зелёный…»</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29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Поучительный смысл сказки А.С. Пушкина «Сказка о рыбаке и рыбке». </w:t>
            </w:r>
            <w:r w:rsidRPr="005B2BC4">
              <w:rPr>
                <w:rFonts w:ascii="Times New Roman" w:hAnsi="Times New Roman"/>
                <w:color w:val="000000"/>
                <w:sz w:val="24"/>
                <w:lang w:val="ru-RU"/>
              </w:rPr>
              <w:t>Характеристика героев</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sidRPr="00816883">
              <w:rPr>
                <w:rFonts w:ascii="Times New Roman" w:hAnsi="Times New Roman"/>
                <w:color w:val="000000"/>
                <w:sz w:val="24"/>
                <w:lang w:val="ru-RU"/>
              </w:rPr>
              <w:t xml:space="preserve">Характеристика главного </w:t>
            </w:r>
            <w:r w:rsidRPr="00816883">
              <w:rPr>
                <w:rFonts w:ascii="Times New Roman" w:hAnsi="Times New Roman"/>
                <w:color w:val="000000"/>
                <w:sz w:val="24"/>
                <w:lang w:val="ru-RU"/>
              </w:rPr>
              <w:lastRenderedPageBreak/>
              <w:t xml:space="preserve">героя рассказа. Главная мысль произведения (идея). </w:t>
            </w:r>
            <w:r>
              <w:rPr>
                <w:rFonts w:ascii="Times New Roman" w:hAnsi="Times New Roman"/>
                <w:color w:val="000000"/>
                <w:sz w:val="24"/>
              </w:rPr>
              <w:t>Л. Н. Толстой «Филиппок»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35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38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Соотнесение заголовка и главной мысли рассказа Е.И. Чарушина «Страшный </w:t>
            </w:r>
            <w:r w:rsidRPr="00816883">
              <w:rPr>
                <w:rFonts w:ascii="Times New Roman" w:hAnsi="Times New Roman"/>
                <w:color w:val="000000"/>
                <w:sz w:val="24"/>
                <w:lang w:val="ru-RU"/>
              </w:rPr>
              <w:lastRenderedPageBreak/>
              <w:t>рассказ»</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39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Оценка поступков и поведения героя произведения Б.С. Житкова «Храбрый утёнок»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Отражение образов животных в устном народном творчестве (фольклоре). </w:t>
            </w:r>
            <w:r w:rsidRPr="005B2BC4">
              <w:rPr>
                <w:rFonts w:ascii="Times New Roman" w:hAnsi="Times New Roman"/>
                <w:color w:val="000000"/>
                <w:sz w:val="24"/>
                <w:lang w:val="ru-RU"/>
              </w:rPr>
              <w:t>На примере русской народной песни «Коровушка»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Характеристика героев-животных в фольклорных (народных) сказках. </w:t>
            </w:r>
            <w:r w:rsidRPr="005B2BC4">
              <w:rPr>
                <w:rFonts w:ascii="Times New Roman" w:hAnsi="Times New Roman"/>
                <w:color w:val="000000"/>
                <w:sz w:val="24"/>
                <w:lang w:val="ru-RU"/>
              </w:rPr>
              <w:t>Чукотская народная сказка «Хвост» и другие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sidRPr="0081688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w:t>
            </w:r>
            <w:r w:rsidRPr="00816883">
              <w:rPr>
                <w:rFonts w:ascii="Times New Roman" w:hAnsi="Times New Roman"/>
                <w:color w:val="000000"/>
                <w:sz w:val="24"/>
                <w:lang w:val="ru-RU"/>
              </w:rPr>
              <w:lastRenderedPageBreak/>
              <w:t xml:space="preserve">примере произведений К.Д. Ушинского и других на выбор. </w:t>
            </w:r>
            <w:r>
              <w:rPr>
                <w:rFonts w:ascii="Times New Roman" w:hAnsi="Times New Roman"/>
                <w:color w:val="000000"/>
                <w:sz w:val="24"/>
              </w:rPr>
              <w:t>В.В. Бианки «Музыкант»</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43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«О братьях наших меньших»</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sidRPr="0081688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Средства художественной выразительности: эпитет. </w:t>
            </w:r>
            <w:r w:rsidRPr="00816883">
              <w:rPr>
                <w:rFonts w:ascii="Times New Roman" w:hAnsi="Times New Roman"/>
                <w:color w:val="000000"/>
                <w:sz w:val="24"/>
                <w:lang w:val="ru-RU"/>
              </w:rPr>
              <w:lastRenderedPageBreak/>
              <w:t>Произведения по выбору, например, отрывки из романа А.С. Пушкина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48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49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Картины зимнего леса в рассказе И.С. Соколова-Микитова «Зима в лесу»</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Составление устного рассказа «Краски и звуки зимы» по изученным текстам</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 «Природа зимой» в картинах художников и произведениях композиторов</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Составление плана сказки: части текста, их главные </w:t>
            </w:r>
            <w:r w:rsidRPr="00816883">
              <w:rPr>
                <w:rFonts w:ascii="Times New Roman" w:hAnsi="Times New Roman"/>
                <w:color w:val="000000"/>
                <w:sz w:val="24"/>
                <w:lang w:val="ru-RU"/>
              </w:rPr>
              <w:lastRenderedPageBreak/>
              <w:t>темы. На примере русской народной сказки «Два мороза»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54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Тематическое повторение по разделу «Звуки и краски зимней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58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sidRPr="0081688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59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Чтение по ролям (инсценировка) сказки К.И. Чуковский «Федорино горе»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Осознание понятий друг, дружба на примере произведений о животных. </w:t>
            </w:r>
            <w:r w:rsidRPr="005B2BC4">
              <w:rPr>
                <w:rFonts w:ascii="Times New Roman" w:hAnsi="Times New Roman"/>
                <w:color w:val="000000"/>
                <w:sz w:val="24"/>
                <w:lang w:val="ru-RU"/>
              </w:rPr>
              <w:t>Произведения по выбору, например, С.В. Михалков «Мой щенок»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Средства художественной выразительности в стихотворениях о весне. </w:t>
            </w:r>
            <w:r w:rsidRPr="005B2BC4">
              <w:rPr>
                <w:rFonts w:ascii="Times New Roman" w:hAnsi="Times New Roman"/>
                <w:color w:val="000000"/>
                <w:sz w:val="24"/>
                <w:lang w:val="ru-RU"/>
              </w:rPr>
              <w:t>Произведения по выбору, например, А.Л. Барто «Верёвочка»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Произведения о детях. На примере рассказа Н.Н. Носова «Затейники»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Отражение в произведениях нравственно-этических </w:t>
            </w:r>
            <w:r w:rsidRPr="00816883">
              <w:rPr>
                <w:rFonts w:ascii="Times New Roman" w:hAnsi="Times New Roman"/>
                <w:color w:val="000000"/>
                <w:sz w:val="24"/>
                <w:lang w:val="ru-RU"/>
              </w:rPr>
              <w:lastRenderedPageBreak/>
              <w:t xml:space="preserve">понятий: дружба, терпение, уважение, помощь друг другу. </w:t>
            </w:r>
            <w:r w:rsidRPr="005B2BC4">
              <w:rPr>
                <w:rFonts w:ascii="Times New Roman" w:hAnsi="Times New Roman"/>
                <w:color w:val="000000"/>
                <w:sz w:val="24"/>
                <w:lang w:val="ru-RU"/>
              </w:rPr>
              <w:t>В.А. Осеева «Синие листья»</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64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Сравнение героев рассказов Н.Н. Носова «На горке» и «Заплатка». </w:t>
            </w:r>
            <w:r w:rsidRPr="005B2BC4">
              <w:rPr>
                <w:rFonts w:ascii="Times New Roman" w:hAnsi="Times New Roman"/>
                <w:color w:val="000000"/>
                <w:sz w:val="24"/>
                <w:lang w:val="ru-RU"/>
              </w:rPr>
              <w:t>Оценка поступков героя рассказа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r w:rsidRPr="0081688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Выделение главной мысли (идеи): уважение и внимание к старшему поколению. </w:t>
            </w:r>
            <w:r w:rsidRPr="005B2BC4">
              <w:rPr>
                <w:rFonts w:ascii="Times New Roman" w:hAnsi="Times New Roman"/>
                <w:color w:val="000000"/>
                <w:sz w:val="24"/>
                <w:lang w:val="ru-RU"/>
              </w:rPr>
              <w:t xml:space="preserve">Произведения по выбору, например, В.А. </w:t>
            </w:r>
            <w:r w:rsidRPr="005B2BC4">
              <w:rPr>
                <w:rFonts w:ascii="Times New Roman" w:hAnsi="Times New Roman"/>
                <w:color w:val="000000"/>
                <w:sz w:val="24"/>
                <w:lang w:val="ru-RU"/>
              </w:rPr>
              <w:lastRenderedPageBreak/>
              <w:t>Осеева «Хорошее»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68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Оценка поступков героя. В.В. Лунин «Я и Вовка»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69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«О детях и дружбе»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Старинные народные весенние праздники и обряды. </w:t>
            </w:r>
            <w:r w:rsidRPr="005B2BC4">
              <w:rPr>
                <w:rFonts w:ascii="Times New Roman" w:hAnsi="Times New Roman"/>
                <w:color w:val="000000"/>
                <w:sz w:val="24"/>
                <w:lang w:val="ru-RU"/>
              </w:rPr>
              <w:t>Заклички, веснянки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Картины весеннего леса в рассказе Г.А. Скребицкого </w:t>
            </w:r>
            <w:r w:rsidRPr="00816883">
              <w:rPr>
                <w:rFonts w:ascii="Times New Roman" w:hAnsi="Times New Roman"/>
                <w:color w:val="000000"/>
                <w:sz w:val="24"/>
                <w:lang w:val="ru-RU"/>
              </w:rPr>
              <w:lastRenderedPageBreak/>
              <w:t xml:space="preserve">«Четыре художника». </w:t>
            </w:r>
            <w:r w:rsidRPr="005B2BC4">
              <w:rPr>
                <w:rFonts w:ascii="Times New Roman" w:hAnsi="Times New Roman"/>
                <w:color w:val="000000"/>
                <w:sz w:val="24"/>
                <w:lang w:val="ru-RU"/>
              </w:rPr>
              <w:t>Составление плана текста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75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Картины весеннего леса в рассказе Г.А. Скребицкого «Четыре художника». </w:t>
            </w:r>
            <w:r w:rsidRPr="005B2BC4">
              <w:rPr>
                <w:rFonts w:ascii="Times New Roman" w:hAnsi="Times New Roman"/>
                <w:color w:val="000000"/>
                <w:sz w:val="24"/>
                <w:lang w:val="ru-RU"/>
              </w:rPr>
              <w:t>Средства выразительности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Восприятие пейзажной лирики. Слушание стихотворений о весне и лете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5B2BC4">
              <w:rPr>
                <w:rFonts w:ascii="Times New Roman" w:hAnsi="Times New Roman"/>
                <w:color w:val="000000"/>
                <w:sz w:val="24"/>
                <w:lang w:val="ru-RU"/>
              </w:rPr>
              <w:t>Устное сочинение «Я рад весне»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Красота весенней природы, отражённая в лирических произведениях. </w:t>
            </w:r>
            <w:r w:rsidRPr="005B2BC4">
              <w:rPr>
                <w:rFonts w:ascii="Times New Roman" w:hAnsi="Times New Roman"/>
                <w:color w:val="000000"/>
                <w:sz w:val="24"/>
                <w:lang w:val="ru-RU"/>
              </w:rPr>
              <w:t>Произведения по выбору, например, Ф.И. Тютчев «Весенние воды»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79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sidRPr="005B2BC4">
              <w:rPr>
                <w:rFonts w:ascii="Times New Roman" w:hAnsi="Times New Roman"/>
                <w:color w:val="000000"/>
                <w:sz w:val="24"/>
                <w:lang w:val="ru-RU"/>
              </w:rPr>
              <w:t xml:space="preserve">Произведения </w:t>
            </w:r>
            <w:r w:rsidRPr="005B2BC4">
              <w:rPr>
                <w:rFonts w:ascii="Times New Roman" w:hAnsi="Times New Roman"/>
                <w:color w:val="000000"/>
                <w:sz w:val="24"/>
                <w:lang w:val="ru-RU"/>
              </w:rPr>
              <w:lastRenderedPageBreak/>
              <w:t>по выбору, например, Г.А. Скребицкий «Весенняя песня»</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80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«Звуки и краски весенней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Нравственные семейные ценности в фольклорных (народных) сказках. </w:t>
            </w:r>
            <w:r w:rsidRPr="005B2BC4">
              <w:rPr>
                <w:rFonts w:ascii="Times New Roman" w:hAnsi="Times New Roman"/>
                <w:color w:val="000000"/>
                <w:sz w:val="24"/>
                <w:lang w:val="ru-RU"/>
              </w:rPr>
              <w:t xml:space="preserve">Произведения по выбору, например, татарская </w:t>
            </w:r>
            <w:r w:rsidRPr="005B2BC4">
              <w:rPr>
                <w:rFonts w:ascii="Times New Roman" w:hAnsi="Times New Roman"/>
                <w:color w:val="000000"/>
                <w:sz w:val="24"/>
                <w:lang w:val="ru-RU"/>
              </w:rPr>
              <w:lastRenderedPageBreak/>
              <w:t>народная сказка «Три дочери»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85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sidRPr="00816883">
              <w:rPr>
                <w:rFonts w:ascii="Times New Roman" w:hAnsi="Times New Roman"/>
                <w:color w:val="000000"/>
                <w:sz w:val="24"/>
                <w:lang w:val="ru-RU"/>
              </w:rPr>
              <w:t xml:space="preserve">Восприятие произведений о маме: проявление любви и радости общения. </w:t>
            </w:r>
            <w:r w:rsidRPr="005B2BC4">
              <w:rPr>
                <w:rFonts w:ascii="Times New Roman" w:hAnsi="Times New Roman"/>
                <w:color w:val="000000"/>
                <w:sz w:val="24"/>
                <w:lang w:val="ru-RU"/>
              </w:rPr>
              <w:t>Произведения по выбору, например, А.Н. Плещеев «В бурю»</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5B2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Тематическое повторение по итогам раздела «О </w:t>
            </w:r>
            <w:proofErr w:type="gramStart"/>
            <w:r w:rsidRPr="00816883">
              <w:rPr>
                <w:rFonts w:ascii="Times New Roman" w:hAnsi="Times New Roman"/>
                <w:color w:val="000000"/>
                <w:sz w:val="24"/>
                <w:lang w:val="ru-RU"/>
              </w:rPr>
              <w:t>наших</w:t>
            </w:r>
            <w:proofErr w:type="gramEnd"/>
            <w:r w:rsidRPr="00816883">
              <w:rPr>
                <w:rFonts w:ascii="Times New Roman" w:hAnsi="Times New Roman"/>
                <w:color w:val="000000"/>
                <w:sz w:val="24"/>
                <w:lang w:val="ru-RU"/>
              </w:rPr>
              <w:t xml:space="preserve"> близких, о семье»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89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90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Сходство тем и сюжетов </w:t>
            </w:r>
            <w:r w:rsidRPr="00816883">
              <w:rPr>
                <w:rFonts w:ascii="Times New Roman" w:hAnsi="Times New Roman"/>
                <w:color w:val="000000"/>
                <w:sz w:val="24"/>
                <w:lang w:val="ru-RU"/>
              </w:rPr>
              <w:lastRenderedPageBreak/>
              <w:t>сказок разных народов. Произведения по выбору, например, английская народная сказка «Как Джек ходил счастье искать»</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91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92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Отражение темы дружбы в сказке братьев Гримм «Бременские музыканты»</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93</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94</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95</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 xml:space="preserve">Особенности построения волшебной сказки Ш. </w:t>
            </w:r>
            <w:r w:rsidRPr="00816883">
              <w:rPr>
                <w:rFonts w:ascii="Times New Roman" w:hAnsi="Times New Roman"/>
                <w:color w:val="000000"/>
                <w:sz w:val="24"/>
                <w:lang w:val="ru-RU"/>
              </w:rPr>
              <w:lastRenderedPageBreak/>
              <w:t>Перро «Кот в сапогах»</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lastRenderedPageBreak/>
              <w:t>96</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Характеристика героев сказки Ш. Перро «Кот в сапогах»</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lang w:val="ru-RU"/>
              </w:rPr>
              <w:t>97</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0C3EAD" w:rsidRDefault="005B2BC4" w:rsidP="00A97A9E">
            <w:pPr>
              <w:widowControl w:val="0"/>
              <w:spacing w:after="0"/>
              <w:rPr>
                <w:lang w:val="ru-RU"/>
              </w:rPr>
            </w:pPr>
            <w:r>
              <w:rPr>
                <w:rFonts w:ascii="Times New Roman" w:hAnsi="Times New Roman"/>
                <w:color w:val="000000"/>
                <w:sz w:val="24"/>
                <w:lang w:val="ru-RU"/>
              </w:rPr>
              <w:t>98</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99</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«Зарубежные писатели-сказочники»</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Pr>
                <w:lang w:val="ru-RU"/>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r>
              <w:rPr>
                <w:lang w:val="ru-RU"/>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Ориентировка в книге: обложка, содержание, аннотация, иллюстрация</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r w:rsidR="005B2BC4" w:rsidRPr="005B2BC4" w:rsidTr="000C3EAD">
        <w:trPr>
          <w:trHeight w:val="144"/>
        </w:trPr>
        <w:tc>
          <w:tcPr>
            <w:tcW w:w="649"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rPr>
                <w:lang w:val="ru-RU"/>
              </w:rPr>
            </w:pPr>
            <w:r>
              <w:rPr>
                <w:lang w:val="ru-RU"/>
              </w:rPr>
              <w:lastRenderedPageBreak/>
              <w:t>102</w:t>
            </w:r>
          </w:p>
        </w:tc>
        <w:tc>
          <w:tcPr>
            <w:tcW w:w="3040"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rFonts w:ascii="Times New Roman" w:hAnsi="Times New Roman"/>
                <w:color w:val="000000"/>
                <w:sz w:val="24"/>
                <w:lang w:val="ru-RU"/>
              </w:rPr>
            </w:pPr>
            <w:r w:rsidRPr="00816883">
              <w:rPr>
                <w:rFonts w:ascii="Times New Roman" w:hAnsi="Times New Roman"/>
                <w:color w:val="000000"/>
                <w:sz w:val="24"/>
                <w:lang w:val="ru-RU"/>
              </w:rPr>
              <w:t xml:space="preserve">Повторение по итогам </w:t>
            </w:r>
            <w:proofErr w:type="gramStart"/>
            <w:r w:rsidRPr="00816883">
              <w:rPr>
                <w:rFonts w:ascii="Times New Roman" w:hAnsi="Times New Roman"/>
                <w:color w:val="000000"/>
                <w:sz w:val="24"/>
                <w:lang w:val="ru-RU"/>
              </w:rPr>
              <w:t>изученного</w:t>
            </w:r>
            <w:proofErr w:type="gramEnd"/>
            <w:r w:rsidRPr="00816883">
              <w:rPr>
                <w:rFonts w:ascii="Times New Roman" w:hAnsi="Times New Roman"/>
                <w:color w:val="000000"/>
                <w:sz w:val="24"/>
                <w:lang w:val="ru-RU"/>
              </w:rPr>
              <w:t xml:space="preserve"> во 2 классе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line="276" w:lineRule="exact"/>
              <w:jc w:val="center"/>
              <w:rPr>
                <w:rFonts w:ascii="Times New Roman" w:hAnsi="Times New Roman"/>
                <w:color w:val="000000"/>
                <w:sz w:val="24"/>
                <w:lang w:val="ru-RU"/>
              </w:rPr>
            </w:pPr>
            <w:r>
              <w:rPr>
                <w:rFonts w:ascii="Times New Roman" w:hAnsi="Times New Roman"/>
                <w:color w:val="000000"/>
                <w:sz w:val="24"/>
                <w:lang w:val="ru-RU"/>
              </w:rPr>
              <w:t>1</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line="276" w:lineRule="exact"/>
              <w:jc w:val="center"/>
              <w:rPr>
                <w:lang w:val="ru-RU"/>
              </w:rPr>
            </w:pP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line="276" w:lineRule="exact"/>
              <w:jc w:val="center"/>
              <w:rPr>
                <w:lang w:val="ru-RU"/>
              </w:rPr>
            </w:pPr>
          </w:p>
        </w:tc>
        <w:tc>
          <w:tcPr>
            <w:tcW w:w="1604"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p>
        </w:tc>
        <w:tc>
          <w:tcPr>
            <w:tcW w:w="2766" w:type="dxa"/>
            <w:tcBorders>
              <w:top w:val="single" w:sz="6" w:space="0" w:color="000000"/>
              <w:left w:val="single" w:sz="6" w:space="0" w:color="000000"/>
              <w:bottom w:val="single" w:sz="6" w:space="0" w:color="000000"/>
              <w:right w:val="single" w:sz="6" w:space="0" w:color="000000"/>
            </w:tcBorders>
            <w:vAlign w:val="center"/>
          </w:tcPr>
          <w:p w:rsidR="005B2BC4" w:rsidRPr="005B2BC4" w:rsidRDefault="005B2BC4" w:rsidP="00A97A9E">
            <w:pPr>
              <w:widowControl w:val="0"/>
              <w:spacing w:after="0"/>
              <w:rPr>
                <w:lang w:val="ru-RU"/>
              </w:rPr>
            </w:pPr>
          </w:p>
        </w:tc>
      </w:tr>
      <w:tr w:rsidR="005B2BC4" w:rsidTr="000C3EAD">
        <w:trPr>
          <w:trHeight w:val="144"/>
        </w:trPr>
        <w:tc>
          <w:tcPr>
            <w:tcW w:w="3689" w:type="dxa"/>
            <w:gridSpan w:val="2"/>
            <w:tcBorders>
              <w:top w:val="single" w:sz="6" w:space="0" w:color="000000"/>
              <w:left w:val="single" w:sz="6" w:space="0" w:color="000000"/>
              <w:bottom w:val="single" w:sz="6" w:space="0" w:color="000000"/>
              <w:right w:val="single" w:sz="6" w:space="0" w:color="000000"/>
            </w:tcBorders>
            <w:vAlign w:val="center"/>
          </w:tcPr>
          <w:p w:rsidR="005B2BC4" w:rsidRPr="00816883" w:rsidRDefault="005B2BC4" w:rsidP="00A97A9E">
            <w:pPr>
              <w:widowControl w:val="0"/>
              <w:spacing w:after="0"/>
              <w:rPr>
                <w:lang w:val="ru-RU"/>
              </w:rPr>
            </w:pPr>
            <w:r w:rsidRPr="00816883">
              <w:rPr>
                <w:rFonts w:ascii="Times New Roman" w:hAnsi="Times New Roman"/>
                <w:color w:val="000000"/>
                <w:sz w:val="24"/>
                <w:lang w:val="ru-RU"/>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r>
              <w:rPr>
                <w:rFonts w:ascii="Times New Roman" w:hAnsi="Times New Roman"/>
                <w:color w:val="000000"/>
                <w:sz w:val="24"/>
              </w:rPr>
              <w:t xml:space="preserve"> </w:t>
            </w:r>
          </w:p>
        </w:tc>
        <w:tc>
          <w:tcPr>
            <w:tcW w:w="2127"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9 </w:t>
            </w:r>
          </w:p>
        </w:tc>
        <w:tc>
          <w:tcPr>
            <w:tcW w:w="2272" w:type="dxa"/>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line="276" w:lineRule="exact"/>
              <w:jc w:val="center"/>
            </w:pPr>
            <w:r>
              <w:rPr>
                <w:rFonts w:ascii="Times New Roman" w:hAnsi="Times New Roman"/>
                <w:color w:val="000000"/>
                <w:sz w:val="24"/>
              </w:rPr>
              <w:t xml:space="preserve"> 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rsidR="005B2BC4" w:rsidRDefault="005B2BC4"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Default="00816883" w:rsidP="00A97A9E">
      <w:pPr>
        <w:spacing w:after="0"/>
      </w:pPr>
      <w:r>
        <w:rPr>
          <w:rFonts w:ascii="Times New Roman" w:hAnsi="Times New Roman"/>
          <w:b/>
          <w:color w:val="000000"/>
          <w:sz w:val="28"/>
        </w:rPr>
        <w:lastRenderedPageBreak/>
        <w:t xml:space="preserve"> 3 КЛАСС </w:t>
      </w:r>
    </w:p>
    <w:tbl>
      <w:tblPr>
        <w:tblW w:w="13594" w:type="dxa"/>
        <w:tblInd w:w="-8" w:type="dxa"/>
        <w:tblLayout w:type="fixed"/>
        <w:tblCellMar>
          <w:top w:w="50" w:type="dxa"/>
          <w:left w:w="100" w:type="dxa"/>
        </w:tblCellMar>
        <w:tblLook w:val="04A0" w:firstRow="1" w:lastRow="0" w:firstColumn="1" w:lastColumn="0" w:noHBand="0" w:noVBand="1"/>
      </w:tblPr>
      <w:tblGrid>
        <w:gridCol w:w="656"/>
        <w:gridCol w:w="2959"/>
        <w:gridCol w:w="1152"/>
        <w:gridCol w:w="2142"/>
        <w:gridCol w:w="2286"/>
        <w:gridCol w:w="1617"/>
        <w:gridCol w:w="2782"/>
      </w:tblGrid>
      <w:tr w:rsidR="00001C6E" w:rsidTr="005B2BC4">
        <w:trPr>
          <w:trHeight w:val="144"/>
        </w:trPr>
        <w:tc>
          <w:tcPr>
            <w:tcW w:w="656"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Тема урока </w:t>
            </w:r>
          </w:p>
          <w:p w:rsidR="00001C6E" w:rsidRDefault="00001C6E" w:rsidP="00A97A9E">
            <w:pPr>
              <w:widowControl w:val="0"/>
              <w:spacing w:after="0"/>
            </w:pP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Дата изучения </w:t>
            </w:r>
          </w:p>
          <w:p w:rsidR="00001C6E" w:rsidRDefault="00001C6E" w:rsidP="00A97A9E">
            <w:pPr>
              <w:widowControl w:val="0"/>
              <w:spacing w:after="0"/>
            </w:pP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5B2BC4">
        <w:trPr>
          <w:trHeight w:val="144"/>
        </w:trPr>
        <w:tc>
          <w:tcPr>
            <w:tcW w:w="656"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95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15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14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28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1617"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782"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r>
              <w:rPr>
                <w:rFonts w:ascii="Times New Roman" w:hAnsi="Times New Roman"/>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В мире книг. Книга как особый вид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w:t>
              </w:r>
              <w:r>
                <w:rPr>
                  <w:rFonts w:ascii="Times New Roman" w:hAnsi="Times New Roman"/>
                  <w:color w:val="0000FF"/>
                  <w:u w:val="single"/>
                </w:rPr>
                <w:t>fda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r>
              <w:rPr>
                <w:rFonts w:ascii="Times New Roman" w:hAnsi="Times New Roman"/>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5142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sidRPr="00583451">
              <w:rPr>
                <w:rFonts w:ascii="Times New Roman" w:hAnsi="Times New Roman"/>
                <w:color w:val="000000"/>
                <w:sz w:val="24"/>
                <w:lang w:val="ru-RU"/>
              </w:rPr>
              <w:t>Книги и словари, созданные В.И. Далем</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480</w:t>
              </w:r>
              <w:r>
                <w:rPr>
                  <w:rFonts w:ascii="Times New Roman" w:hAnsi="Times New Roman"/>
                  <w:color w:val="0000FF"/>
                  <w:u w:val="single"/>
                </w:rPr>
                <w:t>a</w:t>
              </w:r>
              <w:r w:rsidRPr="00816883">
                <w:rPr>
                  <w:rFonts w:ascii="Times New Roman" w:hAnsi="Times New Roman"/>
                  <w:color w:val="0000FF"/>
                  <w:u w:val="single"/>
                  <w:lang w:val="ru-RU"/>
                </w:rPr>
                <w:t>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b</w:t>
              </w:r>
              <w:r w:rsidRPr="00816883">
                <w:rPr>
                  <w:rFonts w:ascii="Times New Roman" w:hAnsi="Times New Roman"/>
                  <w:color w:val="0000FF"/>
                  <w:u w:val="single"/>
                  <w:lang w:val="ru-RU"/>
                </w:rPr>
                <w:t>27</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Характеристика главного </w:t>
            </w:r>
            <w:r w:rsidRPr="00816883">
              <w:rPr>
                <w:rFonts w:ascii="Times New Roman" w:hAnsi="Times New Roman"/>
                <w:color w:val="000000"/>
                <w:sz w:val="24"/>
                <w:lang w:val="ru-RU"/>
              </w:rPr>
              <w:lastRenderedPageBreak/>
              <w:t xml:space="preserve">героя (где жил, чем занимался, какими качествами обладал). </w:t>
            </w:r>
            <w:r w:rsidRPr="00583451">
              <w:rPr>
                <w:rFonts w:ascii="Times New Roman" w:hAnsi="Times New Roman"/>
                <w:color w:val="000000"/>
                <w:sz w:val="24"/>
                <w:lang w:val="ru-RU"/>
              </w:rPr>
              <w:t>На примере образа Ильи Муромца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b</w:t>
              </w:r>
              <w:r w:rsidRPr="00816883">
                <w:rPr>
                  <w:rFonts w:ascii="Times New Roman" w:hAnsi="Times New Roman"/>
                  <w:color w:val="0000FF"/>
                  <w:u w:val="single"/>
                  <w:lang w:val="ru-RU"/>
                </w:rPr>
                <w:t>420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lastRenderedPageBreak/>
              <w:t>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af</w:t>
              </w:r>
              <w:r w:rsidRPr="00816883">
                <w:rPr>
                  <w:rFonts w:ascii="Times New Roman" w:hAnsi="Times New Roman"/>
                  <w:color w:val="0000FF"/>
                  <w:u w:val="single"/>
                  <w:lang w:val="ru-RU"/>
                </w:rPr>
                <w:t>70</w:t>
              </w:r>
            </w:hyperlink>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Особенности построения (композиция) волшебной сказки: составление плана. На примере русской народной сказки «Иван-царевич и Серый </w:t>
            </w:r>
            <w:r w:rsidRPr="00816883">
              <w:rPr>
                <w:rFonts w:ascii="Times New Roman" w:hAnsi="Times New Roman"/>
                <w:color w:val="000000"/>
                <w:sz w:val="24"/>
                <w:lang w:val="ru-RU"/>
              </w:rPr>
              <w:lastRenderedPageBreak/>
              <w:t>Волк»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4861</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lastRenderedPageBreak/>
              <w:t>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ae</w:t>
              </w:r>
              <w:r w:rsidRPr="00816883">
                <w:rPr>
                  <w:rFonts w:ascii="Times New Roman" w:hAnsi="Times New Roman"/>
                  <w:color w:val="0000FF"/>
                  <w:u w:val="single"/>
                  <w:lang w:val="ru-RU"/>
                </w:rPr>
                <w:t>44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b</w:t>
              </w:r>
              <w:r w:rsidRPr="00816883">
                <w:rPr>
                  <w:rFonts w:ascii="Times New Roman" w:hAnsi="Times New Roman"/>
                  <w:color w:val="0000FF"/>
                  <w:u w:val="single"/>
                  <w:lang w:val="ru-RU"/>
                </w:rPr>
                <w:t>10</w:t>
              </w:r>
              <w:r>
                <w:rPr>
                  <w:rFonts w:ascii="Times New Roman" w:hAnsi="Times New Roman"/>
                  <w:color w:val="0000FF"/>
                  <w:u w:val="single"/>
                </w:rPr>
                <w:t>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4875</w:t>
              </w:r>
              <w:r>
                <w:rPr>
                  <w:rFonts w:ascii="Times New Roman" w:hAnsi="Times New Roman"/>
                  <w:color w:val="0000FF"/>
                  <w:u w:val="single"/>
                </w:rPr>
                <w:t>c</w:t>
              </w:r>
            </w:hyperlink>
            <w:r w:rsidRPr="00816883">
              <w:rPr>
                <w:rFonts w:ascii="Times New Roman" w:hAnsi="Times New Roman"/>
                <w:color w:val="000000"/>
                <w:sz w:val="24"/>
                <w:lang w:val="ru-RU"/>
              </w:rPr>
              <w:t xml:space="preserve"> </w:t>
            </w:r>
            <w:hyperlink r:id="rId4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a</w:t>
              </w:r>
              <w:r w:rsidRPr="00816883">
                <w:rPr>
                  <w:rFonts w:ascii="Times New Roman" w:hAnsi="Times New Roman"/>
                  <w:color w:val="0000FF"/>
                  <w:u w:val="single"/>
                  <w:lang w:val="ru-RU"/>
                </w:rPr>
                <w:t>610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Загадка как жанр фольклора, знакомство с видами загадок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48892</w:t>
              </w:r>
            </w:hyperlink>
            <w:r w:rsidRPr="00816883">
              <w:rPr>
                <w:rFonts w:ascii="Times New Roman" w:hAnsi="Times New Roman"/>
                <w:color w:val="000000"/>
                <w:sz w:val="24"/>
                <w:lang w:val="ru-RU"/>
              </w:rPr>
              <w:t xml:space="preserve"> </w:t>
            </w:r>
            <w:hyperlink r:id="rId4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a</w:t>
              </w:r>
              <w:r w:rsidRPr="00816883">
                <w:rPr>
                  <w:rFonts w:ascii="Times New Roman" w:hAnsi="Times New Roman"/>
                  <w:color w:val="0000FF"/>
                  <w:u w:val="single"/>
                  <w:lang w:val="ru-RU"/>
                </w:rPr>
                <w:t>4</w:t>
              </w:r>
              <w:r>
                <w:rPr>
                  <w:rFonts w:ascii="Times New Roman" w:hAnsi="Times New Roman"/>
                  <w:color w:val="0000FF"/>
                  <w:u w:val="single"/>
                </w:rPr>
                <w:t>f</w:t>
              </w:r>
              <w:r w:rsidRPr="00816883">
                <w:rPr>
                  <w:rFonts w:ascii="Times New Roman" w:hAnsi="Times New Roman"/>
                  <w:color w:val="0000FF"/>
                  <w:u w:val="single"/>
                  <w:lang w:val="ru-RU"/>
                </w:rPr>
                <w:t>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a</w:t>
              </w:r>
              <w:r w:rsidRPr="00816883">
                <w:rPr>
                  <w:rFonts w:ascii="Times New Roman" w:hAnsi="Times New Roman"/>
                  <w:color w:val="0000FF"/>
                  <w:u w:val="single"/>
                  <w:lang w:val="ru-RU"/>
                </w:rPr>
                <w:t>7</w:t>
              </w:r>
              <w:r>
                <w:rPr>
                  <w:rFonts w:ascii="Times New Roman" w:hAnsi="Times New Roman"/>
                  <w:color w:val="0000FF"/>
                  <w:u w:val="single"/>
                </w:rPr>
                <w:t>dc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lastRenderedPageBreak/>
              <w:t>14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b</w:t>
              </w:r>
              <w:r w:rsidRPr="00816883">
                <w:rPr>
                  <w:rFonts w:ascii="Times New Roman" w:hAnsi="Times New Roman"/>
                  <w:color w:val="0000FF"/>
                  <w:u w:val="single"/>
                  <w:lang w:val="ru-RU"/>
                </w:rPr>
                <w:t>542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816883">
              <w:rPr>
                <w:rFonts w:ascii="Times New Roman" w:hAnsi="Times New Roman"/>
                <w:color w:val="000000"/>
                <w:sz w:val="24"/>
                <w:lang w:val="ru-RU"/>
              </w:rPr>
              <w:t xml:space="preserve"> – </w:t>
            </w:r>
            <w:r>
              <w:rPr>
                <w:rFonts w:ascii="Times New Roman" w:hAnsi="Times New Roman"/>
                <w:color w:val="000000"/>
                <w:sz w:val="24"/>
              </w:rPr>
              <w:t>XX</w:t>
            </w:r>
            <w:r w:rsidRPr="00816883">
              <w:rPr>
                <w:rFonts w:ascii="Times New Roman" w:hAnsi="Times New Roman"/>
                <w:color w:val="000000"/>
                <w:sz w:val="24"/>
                <w:lang w:val="ru-RU"/>
              </w:rPr>
              <w:t xml:space="preserve"> вв.</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dc</w:t>
              </w:r>
              <w:r w:rsidRPr="00816883">
                <w:rPr>
                  <w:rFonts w:ascii="Times New Roman" w:hAnsi="Times New Roman"/>
                  <w:color w:val="0000FF"/>
                  <w:u w:val="single"/>
                  <w:lang w:val="ru-RU"/>
                </w:rPr>
                <w:t>98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w:t>
              </w:r>
              <w:r w:rsidRPr="00816883">
                <w:rPr>
                  <w:rFonts w:ascii="Times New Roman" w:hAnsi="Times New Roman"/>
                  <w:color w:val="0000FF"/>
                  <w:u w:val="single"/>
                  <w:lang w:val="ru-RU"/>
                </w:rPr>
                <w:t>0</w:t>
              </w:r>
              <w:r>
                <w:rPr>
                  <w:rFonts w:ascii="Times New Roman" w:hAnsi="Times New Roman"/>
                  <w:color w:val="0000FF"/>
                  <w:u w:val="single"/>
                </w:rPr>
                <w:t>f</w:t>
              </w:r>
              <w:r w:rsidRPr="00816883">
                <w:rPr>
                  <w:rFonts w:ascii="Times New Roman" w:hAnsi="Times New Roman"/>
                  <w:color w:val="0000FF"/>
                  <w:u w:val="single"/>
                  <w:lang w:val="ru-RU"/>
                </w:rPr>
                <w:t>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w:t>
              </w:r>
              <w:r w:rsidRPr="00816883">
                <w:rPr>
                  <w:rFonts w:ascii="Times New Roman" w:hAnsi="Times New Roman"/>
                  <w:color w:val="0000FF"/>
                  <w:u w:val="single"/>
                  <w:lang w:val="ru-RU"/>
                </w:rPr>
                <w:t>24</w:t>
              </w:r>
              <w:r>
                <w:rPr>
                  <w:rFonts w:ascii="Times New Roman" w:hAnsi="Times New Roman"/>
                  <w:color w:val="0000FF"/>
                  <w:u w:val="single"/>
                </w:rPr>
                <w:t>c</w:t>
              </w:r>
            </w:hyperlink>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18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Восприятие картин зимнего пейзажа в стихотворениях</w:t>
            </w:r>
            <w:proofErr w:type="gramStart"/>
            <w:r w:rsidRPr="00816883">
              <w:rPr>
                <w:rFonts w:ascii="Times New Roman" w:hAnsi="Times New Roman"/>
                <w:color w:val="000000"/>
                <w:sz w:val="24"/>
                <w:lang w:val="ru-RU"/>
              </w:rPr>
              <w:t xml:space="preserve"> ,</w:t>
            </w:r>
            <w:proofErr w:type="gramEnd"/>
            <w:r w:rsidRPr="00816883">
              <w:rPr>
                <w:rFonts w:ascii="Times New Roman" w:hAnsi="Times New Roman"/>
                <w:color w:val="000000"/>
                <w:sz w:val="24"/>
                <w:lang w:val="ru-RU"/>
              </w:rPr>
              <w:t xml:space="preserve"> А.А. </w:t>
            </w:r>
            <w:r w:rsidRPr="00816883">
              <w:rPr>
                <w:rFonts w:ascii="Times New Roman" w:hAnsi="Times New Roman"/>
                <w:color w:val="000000"/>
                <w:sz w:val="24"/>
                <w:lang w:val="ru-RU"/>
              </w:rPr>
              <w:lastRenderedPageBreak/>
              <w:t xml:space="preserve">Фета «Кот поёт, глаза прищуря», «Мама! </w:t>
            </w:r>
            <w:r w:rsidRPr="00583451">
              <w:rPr>
                <w:rFonts w:ascii="Times New Roman" w:hAnsi="Times New Roman"/>
                <w:color w:val="000000"/>
                <w:sz w:val="24"/>
                <w:lang w:val="ru-RU"/>
              </w:rPr>
              <w:t>Глянь-ка из окошка…»</w:t>
            </w:r>
            <w:proofErr w:type="gramStart"/>
            <w:r w:rsidRPr="00583451">
              <w:rPr>
                <w:rFonts w:ascii="Times New Roman" w:hAnsi="Times New Roman"/>
                <w:color w:val="000000"/>
                <w:sz w:val="24"/>
                <w:lang w:val="ru-RU"/>
              </w:rPr>
              <w:t xml:space="preserve"> ,</w:t>
            </w:r>
            <w:proofErr w:type="gramEnd"/>
            <w:r w:rsidRPr="00583451">
              <w:rPr>
                <w:rFonts w:ascii="Times New Roman" w:hAnsi="Times New Roman"/>
                <w:color w:val="000000"/>
                <w:sz w:val="24"/>
                <w:lang w:val="ru-RU"/>
              </w:rPr>
              <w:t xml:space="preserve"> И.С. Никитин «Встреча зимы»</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lastRenderedPageBreak/>
              <w:t>19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d</w:t>
              </w:r>
              <w:r w:rsidRPr="00816883">
                <w:rPr>
                  <w:rFonts w:ascii="Times New Roman" w:hAnsi="Times New Roman"/>
                  <w:color w:val="0000FF"/>
                  <w:u w:val="single"/>
                  <w:lang w:val="ru-RU"/>
                </w:rPr>
                <w:t>676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20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d</w:t>
              </w:r>
              <w:r w:rsidRPr="00816883">
                <w:rPr>
                  <w:rFonts w:ascii="Times New Roman" w:hAnsi="Times New Roman"/>
                  <w:color w:val="0000FF"/>
                  <w:u w:val="single"/>
                  <w:lang w:val="ru-RU"/>
                </w:rPr>
                <w:t>784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21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r w:rsidRPr="0081688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d</w:t>
              </w:r>
              <w:r w:rsidRPr="00816883">
                <w:rPr>
                  <w:rFonts w:ascii="Times New Roman" w:hAnsi="Times New Roman"/>
                  <w:color w:val="0000FF"/>
                  <w:u w:val="single"/>
                  <w:lang w:val="ru-RU"/>
                </w:rPr>
                <w:t>43</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22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w:t>
            </w:r>
            <w:r w:rsidRPr="00816883">
              <w:rPr>
                <w:rFonts w:ascii="Times New Roman" w:hAnsi="Times New Roman"/>
                <w:color w:val="000000"/>
                <w:sz w:val="24"/>
                <w:lang w:val="ru-RU"/>
              </w:rPr>
              <w:lastRenderedPageBreak/>
              <w:t>стихотворения И.А. Некрасова «Не ветер бушует над бором…»</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d</w:t>
              </w:r>
              <w:r w:rsidRPr="00816883">
                <w:rPr>
                  <w:rFonts w:ascii="Times New Roman" w:hAnsi="Times New Roman"/>
                  <w:color w:val="0000FF"/>
                  <w:u w:val="single"/>
                  <w:lang w:val="ru-RU"/>
                </w:rPr>
                <w:t>554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lastRenderedPageBreak/>
              <w:t>23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А.С. Пушкин – великий русский поэт Восприятие пейзажной лирики А.С. Пушкина: средства художественной выразительности (сравнение, эпитет), рифма, ритм</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c</w:t>
              </w:r>
              <w:r w:rsidRPr="00816883">
                <w:rPr>
                  <w:rFonts w:ascii="Times New Roman" w:hAnsi="Times New Roman"/>
                  <w:color w:val="0000FF"/>
                  <w:u w:val="single"/>
                  <w:lang w:val="ru-RU"/>
                </w:rPr>
                <w:t>2</w:t>
              </w:r>
              <w:r>
                <w:rPr>
                  <w:rFonts w:ascii="Times New Roman" w:hAnsi="Times New Roman"/>
                  <w:color w:val="0000FF"/>
                  <w:u w:val="single"/>
                </w:rPr>
                <w:t>e</w:t>
              </w:r>
              <w:r w:rsidRPr="00816883">
                <w:rPr>
                  <w:rFonts w:ascii="Times New Roman" w:hAnsi="Times New Roman"/>
                  <w:color w:val="0000FF"/>
                  <w:u w:val="single"/>
                  <w:lang w:val="ru-RU"/>
                </w:rPr>
                <w:t>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24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c</w:t>
              </w:r>
              <w:r w:rsidRPr="00816883">
                <w:rPr>
                  <w:rFonts w:ascii="Times New Roman" w:hAnsi="Times New Roman"/>
                  <w:color w:val="0000FF"/>
                  <w:u w:val="single"/>
                  <w:lang w:val="ru-RU"/>
                </w:rPr>
                <w:t>5</w:t>
              </w:r>
              <w:r>
                <w:rPr>
                  <w:rFonts w:ascii="Times New Roman" w:hAnsi="Times New Roman"/>
                  <w:color w:val="0000FF"/>
                  <w:u w:val="single"/>
                </w:rPr>
                <w:t>c</w:t>
              </w:r>
              <w:r w:rsidRPr="00816883">
                <w:rPr>
                  <w:rFonts w:ascii="Times New Roman" w:hAnsi="Times New Roman"/>
                  <w:color w:val="0000FF"/>
                  <w:u w:val="single"/>
                  <w:lang w:val="ru-RU"/>
                </w:rPr>
                <w:t>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C4E66" w:rsidRDefault="005F5589" w:rsidP="00A97A9E">
            <w:pPr>
              <w:widowControl w:val="0"/>
              <w:spacing w:after="0"/>
              <w:rPr>
                <w:lang w:val="ru-RU"/>
              </w:rPr>
            </w:pPr>
            <w:r>
              <w:rPr>
                <w:lang w:val="ru-RU"/>
              </w:rPr>
              <w:t>25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Салтановиче и о </w:t>
            </w:r>
            <w:r w:rsidRPr="00816883">
              <w:rPr>
                <w:rFonts w:ascii="Times New Roman" w:hAnsi="Times New Roman"/>
                <w:color w:val="000000"/>
                <w:sz w:val="24"/>
                <w:lang w:val="ru-RU"/>
              </w:rPr>
              <w:lastRenderedPageBreak/>
              <w:t>прекрасной царевне Лебеди»: приём повтора как основа изменения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ca</w:t>
              </w:r>
              <w:r w:rsidRPr="00816883">
                <w:rPr>
                  <w:rFonts w:ascii="Times New Roman" w:hAnsi="Times New Roman"/>
                  <w:color w:val="0000FF"/>
                  <w:u w:val="single"/>
                  <w:lang w:val="ru-RU"/>
                </w:rPr>
                <w:t>64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26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c</w:t>
              </w:r>
              <w:r w:rsidRPr="00816883">
                <w:rPr>
                  <w:rFonts w:ascii="Times New Roman" w:hAnsi="Times New Roman"/>
                  <w:color w:val="0000FF"/>
                  <w:u w:val="single"/>
                  <w:lang w:val="ru-RU"/>
                </w:rPr>
                <w:t>80</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27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Роль интерьера. Иллюстрации Билибина (описание интерьера)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f</w:t>
              </w:r>
              <w:r w:rsidRPr="00816883">
                <w:rPr>
                  <w:rFonts w:ascii="Times New Roman" w:hAnsi="Times New Roman"/>
                  <w:color w:val="0000FF"/>
                  <w:u w:val="single"/>
                  <w:lang w:val="ru-RU"/>
                </w:rPr>
                <w:t>82</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28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Составление устного рассказа «Почему я люблю сказки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c</w:t>
              </w:r>
              <w:r w:rsidRPr="00816883">
                <w:rPr>
                  <w:rFonts w:ascii="Times New Roman" w:hAnsi="Times New Roman"/>
                  <w:color w:val="0000FF"/>
                  <w:u w:val="single"/>
                  <w:lang w:val="ru-RU"/>
                </w:rPr>
                <w:t>938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29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«Творчество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fc</w:t>
              </w:r>
              <w:r w:rsidRPr="00816883">
                <w:rPr>
                  <w:rFonts w:ascii="Times New Roman" w:hAnsi="Times New Roman"/>
                  <w:color w:val="0000FF"/>
                  <w:u w:val="single"/>
                  <w:lang w:val="ru-RU"/>
                </w:rPr>
                <w:t>6</w:t>
              </w:r>
              <w:r>
                <w:rPr>
                  <w:rFonts w:ascii="Times New Roman" w:hAnsi="Times New Roman"/>
                  <w:color w:val="0000FF"/>
                  <w:u w:val="single"/>
                </w:rPr>
                <w:t>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И.А. Крылов – великий русский баснописец. </w:t>
            </w:r>
            <w:r w:rsidRPr="00583451">
              <w:rPr>
                <w:rFonts w:ascii="Times New Roman" w:hAnsi="Times New Roman"/>
                <w:color w:val="000000"/>
                <w:sz w:val="24"/>
                <w:lang w:val="ru-RU"/>
              </w:rPr>
              <w:lastRenderedPageBreak/>
              <w:t>Иносказание в его баснях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cd</w:t>
              </w:r>
              <w:r w:rsidRPr="00816883">
                <w:rPr>
                  <w:rFonts w:ascii="Times New Roman" w:hAnsi="Times New Roman"/>
                  <w:color w:val="0000FF"/>
                  <w:u w:val="single"/>
                  <w:lang w:val="ru-RU"/>
                </w:rPr>
                <w:t>98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31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d</w:t>
              </w:r>
              <w:r w:rsidRPr="00816883">
                <w:rPr>
                  <w:rFonts w:ascii="Times New Roman" w:hAnsi="Times New Roman"/>
                  <w:color w:val="0000FF"/>
                  <w:u w:val="single"/>
                  <w:lang w:val="ru-RU"/>
                </w:rPr>
                <w:t>194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816883">
              <w:rPr>
                <w:rFonts w:ascii="Times New Roman" w:hAnsi="Times New Roman"/>
                <w:color w:val="000000"/>
                <w:sz w:val="24"/>
                <w:lang w:val="ru-RU"/>
              </w:rPr>
              <w:t>. Толстого: сказки, рассказы, басни, быль</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w:t>
              </w:r>
              <w:r w:rsidRPr="00816883">
                <w:rPr>
                  <w:rFonts w:ascii="Times New Roman" w:hAnsi="Times New Roman"/>
                  <w:color w:val="0000FF"/>
                  <w:u w:val="single"/>
                  <w:lang w:val="ru-RU"/>
                </w:rPr>
                <w:t>35</w:t>
              </w:r>
              <w:r>
                <w:rPr>
                  <w:rFonts w:ascii="Times New Roman" w:hAnsi="Times New Roman"/>
                  <w:color w:val="0000FF"/>
                  <w:u w:val="single"/>
                </w:rPr>
                <w:t>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w:t>
              </w:r>
              <w:r w:rsidRPr="00816883">
                <w:rPr>
                  <w:rFonts w:ascii="Times New Roman" w:hAnsi="Times New Roman"/>
                  <w:color w:val="0000FF"/>
                  <w:u w:val="single"/>
                  <w:lang w:val="ru-RU"/>
                </w:rPr>
                <w:t>684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ea</w:t>
              </w:r>
              <w:r w:rsidRPr="00816883">
                <w:rPr>
                  <w:rFonts w:ascii="Times New Roman" w:hAnsi="Times New Roman"/>
                  <w:color w:val="0000FF"/>
                  <w:u w:val="single"/>
                  <w:lang w:val="ru-RU"/>
                </w:rPr>
                <w:t>8</w:t>
              </w:r>
              <w:r>
                <w:rPr>
                  <w:rFonts w:ascii="Times New Roman" w:hAnsi="Times New Roman"/>
                  <w:color w:val="0000FF"/>
                  <w:u w:val="single"/>
                </w:rPr>
                <w:t>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eecc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Анализ сюжета были </w:t>
            </w:r>
            <w:r w:rsidRPr="00816883">
              <w:rPr>
                <w:rFonts w:ascii="Times New Roman" w:hAnsi="Times New Roman"/>
                <w:color w:val="000000"/>
                <w:sz w:val="24"/>
                <w:lang w:val="ru-RU"/>
              </w:rPr>
              <w:lastRenderedPageBreak/>
              <w:t>«Прыжок» Л.Н. Толстого: главные герои, отдельные эпизоды, составление плана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w:t>
              </w:r>
              <w:r w:rsidRPr="00816883">
                <w:rPr>
                  <w:rFonts w:ascii="Times New Roman" w:hAnsi="Times New Roman"/>
                  <w:color w:val="0000FF"/>
                  <w:u w:val="single"/>
                  <w:lang w:val="ru-RU"/>
                </w:rPr>
                <w:t>972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37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w:t>
              </w:r>
              <w:r w:rsidRPr="00816883">
                <w:rPr>
                  <w:rFonts w:ascii="Times New Roman" w:hAnsi="Times New Roman"/>
                  <w:color w:val="0000FF"/>
                  <w:u w:val="single"/>
                  <w:lang w:val="ru-RU"/>
                </w:rPr>
                <w:t>45</w:t>
              </w:r>
              <w:r>
                <w:rPr>
                  <w:rFonts w:ascii="Times New Roman" w:hAnsi="Times New Roman"/>
                  <w:color w:val="0000FF"/>
                  <w:u w:val="single"/>
                </w:rPr>
                <w:t>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Работа с детскими книгами: жанровое многообразие произведений Л.Н.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ed</w:t>
              </w:r>
              <w:r w:rsidRPr="00816883">
                <w:rPr>
                  <w:rFonts w:ascii="Times New Roman" w:hAnsi="Times New Roman"/>
                  <w:color w:val="0000FF"/>
                  <w:u w:val="single"/>
                  <w:lang w:val="ru-RU"/>
                </w:rPr>
                <w:t>00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39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«Творчество Л.Н.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f</w:t>
              </w:r>
              <w:r w:rsidRPr="00816883">
                <w:rPr>
                  <w:rFonts w:ascii="Times New Roman" w:hAnsi="Times New Roman"/>
                  <w:color w:val="0000FF"/>
                  <w:u w:val="single"/>
                  <w:lang w:val="ru-RU"/>
                </w:rPr>
                <w:t>066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816883">
              <w:rPr>
                <w:rFonts w:ascii="Times New Roman" w:hAnsi="Times New Roman"/>
                <w:color w:val="000000"/>
                <w:sz w:val="24"/>
                <w:lang w:val="ru-RU"/>
              </w:rPr>
              <w:t>Мамина-Сибиряка</w:t>
            </w:r>
            <w:proofErr w:type="gramEnd"/>
            <w:r w:rsidRPr="00816883">
              <w:rPr>
                <w:rFonts w:ascii="Times New Roman" w:hAnsi="Times New Roman"/>
                <w:color w:val="000000"/>
                <w:sz w:val="24"/>
                <w:lang w:val="ru-RU"/>
              </w:rPr>
              <w:t xml:space="preserve"> «Сказка про храброго зайца...»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514</w:t>
              </w:r>
              <w:r>
                <w:rPr>
                  <w:rFonts w:ascii="Times New Roman" w:hAnsi="Times New Roman"/>
                  <w:color w:val="0000FF"/>
                  <w:u w:val="single"/>
                </w:rPr>
                <w:t>ba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f</w:t>
              </w:r>
              <w:r w:rsidRPr="00816883">
                <w:rPr>
                  <w:rFonts w:ascii="Times New Roman" w:hAnsi="Times New Roman"/>
                  <w:color w:val="0000FF"/>
                  <w:u w:val="single"/>
                  <w:lang w:val="ru-RU"/>
                </w:rPr>
                <w:t>958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Осознание главной мысли (идеи) сказки В.М. Гаршина «Лягушка-путешественница»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ff</w:t>
              </w:r>
              <w:r w:rsidRPr="00816883">
                <w:rPr>
                  <w:rFonts w:ascii="Times New Roman" w:hAnsi="Times New Roman"/>
                  <w:color w:val="0000FF"/>
                  <w:u w:val="single"/>
                  <w:lang w:val="ru-RU"/>
                </w:rPr>
                <w:t>70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Судьбы крестьянских детей в произведениях писателей. </w:t>
            </w:r>
            <w:r w:rsidRPr="00583451">
              <w:rPr>
                <w:rFonts w:ascii="Times New Roman" w:hAnsi="Times New Roman"/>
                <w:color w:val="000000"/>
                <w:sz w:val="24"/>
                <w:lang w:val="ru-RU"/>
              </w:rPr>
              <w:t>Произведения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52806</w:t>
              </w:r>
            </w:hyperlink>
            <w:r w:rsidRPr="00816883">
              <w:rPr>
                <w:rFonts w:ascii="Times New Roman" w:hAnsi="Times New Roman"/>
                <w:color w:val="000000"/>
                <w:sz w:val="24"/>
                <w:lang w:val="ru-RU"/>
              </w:rPr>
              <w:t xml:space="preserve"> </w:t>
            </w:r>
            <w:hyperlink r:id="rId7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w:t>
              </w:r>
              <w:r>
                <w:rPr>
                  <w:rFonts w:ascii="Times New Roman" w:hAnsi="Times New Roman"/>
                  <w:color w:val="0000FF"/>
                  <w:u w:val="single"/>
                </w:rPr>
                <w:t>bd</w:t>
              </w:r>
              <w:r w:rsidRPr="00816883">
                <w:rPr>
                  <w:rFonts w:ascii="Times New Roman" w:hAnsi="Times New Roman"/>
                  <w:color w:val="0000FF"/>
                  <w:u w:val="single"/>
                  <w:lang w:val="ru-RU"/>
                </w:rPr>
                <w:t>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w:t>
              </w:r>
              <w:r>
                <w:rPr>
                  <w:rFonts w:ascii="Times New Roman" w:hAnsi="Times New Roman"/>
                  <w:color w:val="0000FF"/>
                  <w:u w:val="single"/>
                </w:rPr>
                <w:t>f</w:t>
              </w:r>
              <w:r w:rsidRPr="00816883">
                <w:rPr>
                  <w:rFonts w:ascii="Times New Roman" w:hAnsi="Times New Roman"/>
                  <w:color w:val="0000FF"/>
                  <w:u w:val="single"/>
                  <w:lang w:val="ru-RU"/>
                </w:rPr>
                <w:t>548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Сказка</w:t>
            </w:r>
            <w:r w:rsidRPr="00816883">
              <w:rPr>
                <w:rFonts w:ascii="Times New Roman" w:hAnsi="Times New Roman"/>
                <w:color w:val="000000"/>
                <w:sz w:val="24"/>
                <w:lang w:val="ru-RU"/>
              </w:rPr>
              <w:t xml:space="preserve"> Максима Горького «Случай с Евсейкой»</w:t>
            </w:r>
            <w:proofErr w:type="gramStart"/>
            <w:r>
              <w:rPr>
                <w:rFonts w:ascii="Times New Roman" w:hAnsi="Times New Roman"/>
                <w:color w:val="000000"/>
                <w:sz w:val="24"/>
                <w:lang w:val="ru-RU"/>
              </w:rPr>
              <w:t>,х</w:t>
            </w:r>
            <w:proofErr w:type="gramEnd"/>
            <w:r>
              <w:rPr>
                <w:rFonts w:ascii="Times New Roman" w:hAnsi="Times New Roman"/>
                <w:color w:val="000000"/>
                <w:sz w:val="24"/>
                <w:lang w:val="ru-RU"/>
              </w:rPr>
              <w:t>арктеристика героев.</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line="276" w:lineRule="exact"/>
              <w:jc w:val="center"/>
              <w:rPr>
                <w:rFonts w:ascii="Times New Roman" w:hAnsi="Times New Roman"/>
                <w:color w:val="000000"/>
                <w:sz w:val="24"/>
                <w:lang w:val="ru-RU"/>
              </w:rPr>
            </w:pP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line="276" w:lineRule="exact"/>
              <w:jc w:val="center"/>
              <w:rPr>
                <w:lang w:val="ru-RU"/>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line="276" w:lineRule="exact"/>
              <w:jc w:val="center"/>
              <w:rPr>
                <w:lang w:val="ru-RU"/>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rPr>
                <w:lang w:val="ru-RU"/>
              </w:rPr>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rFonts w:ascii="Times New Roman" w:hAnsi="Times New Roman"/>
                <w:color w:val="000000"/>
                <w:sz w:val="24"/>
                <w:lang w:val="ru-RU"/>
              </w:rPr>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sidRPr="00583451">
              <w:rPr>
                <w:rFonts w:ascii="Times New Roman" w:hAnsi="Times New Roman"/>
                <w:color w:val="000000"/>
                <w:sz w:val="24"/>
                <w:lang w:val="ru-RU"/>
              </w:rPr>
              <w:t>На примере произведения Саши Чёрного «Воробей»</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5072</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46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50876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583451">
              <w:rPr>
                <w:rFonts w:ascii="Times New Roman" w:hAnsi="Times New Roman"/>
                <w:color w:val="000000"/>
                <w:sz w:val="24"/>
                <w:lang w:val="ru-RU"/>
              </w:rPr>
              <w:t>Любить Родину – значит знать её историю</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47</w:t>
              </w:r>
              <w:r>
                <w:rPr>
                  <w:rFonts w:ascii="Times New Roman" w:hAnsi="Times New Roman"/>
                  <w:color w:val="0000FF"/>
                  <w:u w:val="single"/>
                </w:rPr>
                <w:t>a</w:t>
              </w:r>
              <w:r w:rsidRPr="00816883">
                <w:rPr>
                  <w:rFonts w:ascii="Times New Roman" w:hAnsi="Times New Roman"/>
                  <w:color w:val="0000FF"/>
                  <w:u w:val="single"/>
                  <w:lang w:val="ru-RU"/>
                </w:rPr>
                <w:t>6</w:t>
              </w:r>
              <w:r>
                <w:rPr>
                  <w:rFonts w:ascii="Times New Roman" w:hAnsi="Times New Roman"/>
                  <w:color w:val="0000FF"/>
                  <w:u w:val="single"/>
                </w:rPr>
                <w:t>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47</w:t>
              </w:r>
              <w:r>
                <w:rPr>
                  <w:rFonts w:ascii="Times New Roman" w:hAnsi="Times New Roman"/>
                  <w:color w:val="0000FF"/>
                  <w:u w:val="single"/>
                </w:rPr>
                <w:t>c</w:t>
              </w:r>
              <w:r w:rsidRPr="00816883">
                <w:rPr>
                  <w:rFonts w:ascii="Times New Roman" w:hAnsi="Times New Roman"/>
                  <w:color w:val="0000FF"/>
                  <w:u w:val="single"/>
                  <w:lang w:val="ru-RU"/>
                </w:rPr>
                <w:t>76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49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47</w:t>
              </w:r>
              <w:r>
                <w:rPr>
                  <w:rFonts w:ascii="Times New Roman" w:hAnsi="Times New Roman"/>
                  <w:color w:val="0000FF"/>
                  <w:u w:val="single"/>
                </w:rPr>
                <w:t>b</w:t>
              </w:r>
              <w:r w:rsidRPr="00816883">
                <w:rPr>
                  <w:rFonts w:ascii="Times New Roman" w:hAnsi="Times New Roman"/>
                  <w:color w:val="0000FF"/>
                  <w:u w:val="single"/>
                  <w:lang w:val="ru-RU"/>
                </w:rPr>
                <w:t>72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50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w:t>
              </w:r>
              <w:r>
                <w:rPr>
                  <w:rFonts w:ascii="Times New Roman" w:hAnsi="Times New Roman"/>
                  <w:color w:val="0000FF"/>
                  <w:u w:val="single"/>
                </w:rPr>
                <w:t>ebe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Представление темы «Дети на войне» в рассказе Л. Пантелеева «На ялике»</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53242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Составление портрета главного героя рассказа Л.А. Кассиля «Алексей Андреевич»</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53364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5347</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501</w:t>
              </w:r>
              <w:r>
                <w:rPr>
                  <w:rFonts w:ascii="Times New Roman" w:hAnsi="Times New Roman"/>
                  <w:color w:val="0000FF"/>
                  <w:u w:val="single"/>
                </w:rPr>
                <w:t>f</w:t>
              </w:r>
              <w:r w:rsidRPr="00816883">
                <w:rPr>
                  <w:rFonts w:ascii="Times New Roman" w:hAnsi="Times New Roman"/>
                  <w:color w:val="0000FF"/>
                  <w:u w:val="single"/>
                  <w:lang w:val="ru-RU"/>
                </w:rPr>
                <w:t>0</w:t>
              </w:r>
            </w:hyperlink>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Животные в литературных сказках. На </w:t>
            </w:r>
            <w:r w:rsidRPr="00816883">
              <w:rPr>
                <w:rFonts w:ascii="Times New Roman" w:hAnsi="Times New Roman"/>
                <w:color w:val="000000"/>
                <w:sz w:val="24"/>
                <w:lang w:val="ru-RU"/>
              </w:rPr>
              <w:lastRenderedPageBreak/>
              <w:t>примере произведения И.С. Соколова-Микитова «Листопадничек»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56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524</w:t>
              </w:r>
              <w:r>
                <w:rPr>
                  <w:rFonts w:ascii="Times New Roman" w:hAnsi="Times New Roman"/>
                  <w:color w:val="0000FF"/>
                  <w:u w:val="single"/>
                </w:rPr>
                <w:t>d</w:t>
              </w:r>
              <w:r w:rsidRPr="00816883">
                <w:rPr>
                  <w:rFonts w:ascii="Times New Roman" w:hAnsi="Times New Roman"/>
                  <w:color w:val="0000FF"/>
                  <w:u w:val="single"/>
                  <w:lang w:val="ru-RU"/>
                </w:rPr>
                <w:t>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Взаимоотношения человека и животных – тема произведения Д.Н. </w:t>
            </w:r>
            <w:proofErr w:type="gramStart"/>
            <w:r w:rsidRPr="00816883">
              <w:rPr>
                <w:rFonts w:ascii="Times New Roman" w:hAnsi="Times New Roman"/>
                <w:color w:val="000000"/>
                <w:sz w:val="24"/>
                <w:lang w:val="ru-RU"/>
              </w:rPr>
              <w:t>Мамина-Сибиряка</w:t>
            </w:r>
            <w:proofErr w:type="gramEnd"/>
            <w:r w:rsidRPr="00816883">
              <w:rPr>
                <w:rFonts w:ascii="Times New Roman" w:hAnsi="Times New Roman"/>
                <w:color w:val="000000"/>
                <w:sz w:val="24"/>
                <w:lang w:val="ru-RU"/>
              </w:rPr>
              <w:t xml:space="preserve"> «Приёмыш»</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525</w:t>
              </w:r>
              <w:r>
                <w:rPr>
                  <w:rFonts w:ascii="Times New Roman" w:hAnsi="Times New Roman"/>
                  <w:color w:val="0000FF"/>
                  <w:u w:val="single"/>
                </w:rPr>
                <w:t>e</w:t>
              </w:r>
              <w:r w:rsidRPr="00816883">
                <w:rPr>
                  <w:rFonts w:ascii="Times New Roman" w:hAnsi="Times New Roman"/>
                  <w:color w:val="0000FF"/>
                  <w:u w:val="single"/>
                  <w:lang w:val="ru-RU"/>
                </w:rPr>
                <w:t>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59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Соотнесение заглавия и главной мысли рассказа Д.Н. </w:t>
            </w:r>
            <w:proofErr w:type="gramStart"/>
            <w:r w:rsidRPr="00816883">
              <w:rPr>
                <w:rFonts w:ascii="Times New Roman" w:hAnsi="Times New Roman"/>
                <w:color w:val="000000"/>
                <w:sz w:val="24"/>
                <w:lang w:val="ru-RU"/>
              </w:rPr>
              <w:t>Мамина-Сибиряка</w:t>
            </w:r>
            <w:proofErr w:type="gramEnd"/>
            <w:r w:rsidRPr="00816883">
              <w:rPr>
                <w:rFonts w:ascii="Times New Roman" w:hAnsi="Times New Roman"/>
                <w:color w:val="000000"/>
                <w:sz w:val="24"/>
                <w:lang w:val="ru-RU"/>
              </w:rPr>
              <w:t xml:space="preserve"> «Приёмыш»</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523</w:t>
              </w:r>
              <w:r>
                <w:rPr>
                  <w:rFonts w:ascii="Times New Roman" w:hAnsi="Times New Roman"/>
                  <w:color w:val="0000FF"/>
                  <w:u w:val="single"/>
                </w:rPr>
                <w:t>ba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Обсуждение проблемы «Что значит любить животных?». На примере рассказа В.Ю. Драгунского «Он живой и </w:t>
            </w:r>
            <w:r w:rsidRPr="00816883">
              <w:rPr>
                <w:rFonts w:ascii="Times New Roman" w:hAnsi="Times New Roman"/>
                <w:color w:val="000000"/>
                <w:sz w:val="24"/>
                <w:lang w:val="ru-RU"/>
              </w:rPr>
              <w:lastRenderedPageBreak/>
              <w:t>светится»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5169</w:t>
              </w:r>
              <w:r>
                <w:rPr>
                  <w:rFonts w:ascii="Times New Roman" w:hAnsi="Times New Roman"/>
                  <w:color w:val="0000FF"/>
                  <w:u w:val="single"/>
                </w:rPr>
                <w:t>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60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513</w:t>
              </w:r>
              <w:r>
                <w:rPr>
                  <w:rFonts w:ascii="Times New Roman" w:hAnsi="Times New Roman"/>
                  <w:color w:val="0000FF"/>
                  <w:u w:val="single"/>
                </w:rPr>
                <w:t>ac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Работа с рассказом К.Г. Паустовского «Кот-ворюга»: анализ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w:t>
              </w:r>
              <w:r>
                <w:rPr>
                  <w:rFonts w:ascii="Times New Roman" w:hAnsi="Times New Roman"/>
                  <w:color w:val="0000FF"/>
                  <w:u w:val="single"/>
                </w:rPr>
                <w:t>e</w:t>
              </w:r>
              <w:r w:rsidRPr="00816883">
                <w:rPr>
                  <w:rFonts w:ascii="Times New Roman" w:hAnsi="Times New Roman"/>
                  <w:color w:val="0000FF"/>
                  <w:u w:val="single"/>
                  <w:lang w:val="ru-RU"/>
                </w:rPr>
                <w:t>24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rFonts w:ascii="Times New Roman" w:hAnsi="Times New Roman"/>
                <w:color w:val="000000"/>
                <w:sz w:val="24"/>
                <w:lang w:val="ru-RU"/>
              </w:rPr>
            </w:pPr>
            <w:r w:rsidRPr="00816883">
              <w:rPr>
                <w:rFonts w:ascii="Times New Roman" w:hAnsi="Times New Roman"/>
                <w:color w:val="000000"/>
                <w:sz w:val="24"/>
                <w:lang w:val="ru-RU"/>
              </w:rPr>
              <w:t>Работа с рассказом</w:t>
            </w:r>
            <w:r>
              <w:rPr>
                <w:rFonts w:ascii="Times New Roman" w:hAnsi="Times New Roman"/>
                <w:color w:val="000000"/>
                <w:sz w:val="24"/>
                <w:lang w:val="ru-RU"/>
              </w:rPr>
              <w:t xml:space="preserve"> К.Г. Паустовского «Кот-ворюга»</w:t>
            </w:r>
            <w:proofErr w:type="gramStart"/>
            <w:r w:rsidRPr="00816883">
              <w:rPr>
                <w:rFonts w:ascii="Times New Roman" w:hAnsi="Times New Roman"/>
                <w:color w:val="000000"/>
                <w:sz w:val="24"/>
                <w:lang w:val="ru-RU"/>
              </w:rPr>
              <w:t xml:space="preserve"> ,</w:t>
            </w:r>
            <w:proofErr w:type="gramEnd"/>
            <w:r w:rsidRPr="00816883">
              <w:rPr>
                <w:rFonts w:ascii="Times New Roman" w:hAnsi="Times New Roman"/>
                <w:color w:val="000000"/>
                <w:sz w:val="24"/>
                <w:lang w:val="ru-RU"/>
              </w:rPr>
              <w:t xml:space="preserve"> составление плана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line="276" w:lineRule="exact"/>
              <w:jc w:val="center"/>
              <w:rPr>
                <w:rFonts w:ascii="Times New Roman" w:hAnsi="Times New Roman"/>
                <w:color w:val="000000"/>
                <w:sz w:val="24"/>
                <w:lang w:val="ru-RU"/>
              </w:rPr>
            </w:pP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line="276" w:lineRule="exact"/>
              <w:jc w:val="center"/>
              <w:rPr>
                <w:lang w:val="ru-RU"/>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line="276" w:lineRule="exact"/>
              <w:jc w:val="center"/>
              <w:rPr>
                <w:lang w:val="ru-RU"/>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rPr>
                <w:lang w:val="ru-RU"/>
              </w:rPr>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rFonts w:ascii="Times New Roman" w:hAnsi="Times New Roman"/>
                <w:color w:val="000000"/>
                <w:sz w:val="24"/>
                <w:lang w:val="ru-RU"/>
              </w:rPr>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r>
              <w:rPr>
                <w:rFonts w:ascii="Times New Roman" w:hAnsi="Times New Roman"/>
                <w:color w:val="000000"/>
                <w:sz w:val="24"/>
                <w:lang w:val="ru-RU"/>
              </w:rPr>
              <w:t>,</w:t>
            </w:r>
            <w:r w:rsidRPr="00816883">
              <w:rPr>
                <w:rFonts w:ascii="Times New Roman" w:hAnsi="Times New Roman"/>
                <w:color w:val="000000"/>
                <w:sz w:val="24"/>
                <w:lang w:val="ru-RU"/>
              </w:rPr>
              <w:t xml:space="preserve"> составление плана рассказа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w:t>
              </w:r>
              <w:r>
                <w:rPr>
                  <w:rFonts w:ascii="Times New Roman" w:hAnsi="Times New Roman"/>
                  <w:color w:val="0000FF"/>
                  <w:u w:val="single"/>
                </w:rPr>
                <w:t>f</w:t>
              </w:r>
              <w:r w:rsidRPr="00816883">
                <w:rPr>
                  <w:rFonts w:ascii="Times New Roman" w:hAnsi="Times New Roman"/>
                  <w:color w:val="0000FF"/>
                  <w:u w:val="single"/>
                  <w:lang w:val="ru-RU"/>
                </w:rPr>
                <w:t>46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522</w:t>
              </w:r>
              <w:r>
                <w:rPr>
                  <w:rFonts w:ascii="Times New Roman" w:hAnsi="Times New Roman"/>
                  <w:color w:val="0000FF"/>
                  <w:u w:val="single"/>
                </w:rPr>
                <w:t>a</w:t>
              </w:r>
              <w:r w:rsidRPr="00816883">
                <w:rPr>
                  <w:rFonts w:ascii="Times New Roman" w:hAnsi="Times New Roman"/>
                  <w:color w:val="0000FF"/>
                  <w:u w:val="single"/>
                  <w:lang w:val="ru-RU"/>
                </w:rPr>
                <w:t>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Создание характеров </w:t>
            </w:r>
            <w:r w:rsidRPr="00816883">
              <w:rPr>
                <w:rFonts w:ascii="Times New Roman" w:hAnsi="Times New Roman"/>
                <w:color w:val="000000"/>
                <w:sz w:val="24"/>
                <w:lang w:val="ru-RU"/>
              </w:rPr>
              <w:lastRenderedPageBreak/>
              <w:t>героев-животных в рассказах писателей. На примере рассказа Б.С. Житкова «Про обезьяну»</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518</w:t>
              </w:r>
              <w:r>
                <w:rPr>
                  <w:rFonts w:ascii="Times New Roman" w:hAnsi="Times New Roman"/>
                  <w:color w:val="0000FF"/>
                  <w:u w:val="single"/>
                </w:rPr>
                <w:t>de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66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rFonts w:ascii="Times New Roman" w:hAnsi="Times New Roman"/>
                <w:color w:val="000000"/>
                <w:sz w:val="24"/>
                <w:lang w:val="ru-RU"/>
              </w:rPr>
            </w:pPr>
            <w:r w:rsidRPr="00816883">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line="276" w:lineRule="exact"/>
              <w:jc w:val="center"/>
              <w:rPr>
                <w:rFonts w:ascii="Times New Roman" w:hAnsi="Times New Roman"/>
                <w:color w:val="000000"/>
                <w:sz w:val="24"/>
                <w:lang w:val="ru-RU"/>
              </w:rPr>
            </w:pP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line="276" w:lineRule="exact"/>
              <w:jc w:val="center"/>
              <w:rPr>
                <w:lang w:val="ru-RU"/>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line="276" w:lineRule="exact"/>
              <w:jc w:val="center"/>
              <w:rPr>
                <w:lang w:val="ru-RU"/>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rFonts w:ascii="Times New Roman" w:hAnsi="Times New Roman"/>
                <w:color w:val="000000"/>
                <w:sz w:val="24"/>
                <w:lang w:val="ru-RU"/>
              </w:rPr>
            </w:pPr>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w:t>
              </w:r>
              <w:r>
                <w:rPr>
                  <w:rFonts w:ascii="Times New Roman" w:hAnsi="Times New Roman"/>
                  <w:color w:val="0000FF"/>
                  <w:u w:val="single"/>
                </w:rPr>
                <w:t>bbe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69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504</w:t>
              </w:r>
              <w:r>
                <w:rPr>
                  <w:rFonts w:ascii="Times New Roman" w:hAnsi="Times New Roman"/>
                  <w:color w:val="0000FF"/>
                  <w:u w:val="single"/>
                </w:rPr>
                <w:t>ac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70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w:t>
              </w:r>
              <w:r>
                <w:rPr>
                  <w:rFonts w:ascii="Times New Roman" w:hAnsi="Times New Roman"/>
                  <w:color w:val="0000FF"/>
                  <w:u w:val="single"/>
                </w:rPr>
                <w:t>e</w:t>
              </w:r>
              <w:r w:rsidRPr="00816883">
                <w:rPr>
                  <w:rFonts w:ascii="Times New Roman" w:hAnsi="Times New Roman"/>
                  <w:color w:val="0000FF"/>
                  <w:u w:val="single"/>
                  <w:lang w:val="ru-RU"/>
                </w:rPr>
                <w:t>34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Работа с детскими книгами. Проект «Составление сборника стихов»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51294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816883">
              <w:rPr>
                <w:rFonts w:ascii="Times New Roman" w:hAnsi="Times New Roman"/>
                <w:color w:val="000000"/>
                <w:sz w:val="24"/>
                <w:lang w:val="ru-RU"/>
              </w:rPr>
              <w:t>Х – ХХ вв.»</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w:t>
              </w:r>
              <w:r>
                <w:rPr>
                  <w:rFonts w:ascii="Times New Roman" w:hAnsi="Times New Roman"/>
                  <w:color w:val="0000FF"/>
                  <w:u w:val="single"/>
                </w:rPr>
                <w:t>aa</w:t>
              </w:r>
              <w:r w:rsidRPr="00816883">
                <w:rPr>
                  <w:rFonts w:ascii="Times New Roman" w:hAnsi="Times New Roman"/>
                  <w:color w:val="0000FF"/>
                  <w:u w:val="single"/>
                  <w:lang w:val="ru-RU"/>
                </w:rPr>
                <w:t>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816883">
              <w:rPr>
                <w:rFonts w:ascii="Times New Roman" w:hAnsi="Times New Roman"/>
                <w:color w:val="000000"/>
                <w:sz w:val="24"/>
                <w:lang w:val="ru-RU"/>
              </w:rPr>
              <w:t xml:space="preserve"> в.</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50984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Выделение главной мысли (идеи) в произведениях о детях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52928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Нравственная оценка ситуаций, поведения и </w:t>
            </w:r>
            <w:r w:rsidRPr="00816883">
              <w:rPr>
                <w:rFonts w:ascii="Times New Roman" w:hAnsi="Times New Roman"/>
                <w:color w:val="000000"/>
                <w:sz w:val="24"/>
                <w:lang w:val="ru-RU"/>
              </w:rPr>
              <w:lastRenderedPageBreak/>
              <w:t>поступков героев. На примере произведения М.М. Зощенко «Золотые слова»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3</w:t>
              </w:r>
              <w:r>
                <w:rPr>
                  <w:rFonts w:ascii="Times New Roman" w:hAnsi="Times New Roman"/>
                  <w:color w:val="0000FF"/>
                  <w:u w:val="single"/>
                </w:rPr>
                <w:t>a</w:t>
              </w:r>
              <w:r w:rsidRPr="00816883">
                <w:rPr>
                  <w:rFonts w:ascii="Times New Roman" w:hAnsi="Times New Roman"/>
                  <w:color w:val="0000FF"/>
                  <w:u w:val="single"/>
                  <w:lang w:val="ru-RU"/>
                </w:rPr>
                <w:t>5</w:t>
              </w:r>
              <w:r>
                <w:rPr>
                  <w:rFonts w:ascii="Times New Roman" w:hAnsi="Times New Roman"/>
                  <w:color w:val="0000FF"/>
                  <w:u w:val="single"/>
                </w:rPr>
                <w:t>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76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3</w:t>
              </w:r>
              <w:r>
                <w:rPr>
                  <w:rFonts w:ascii="Times New Roman" w:hAnsi="Times New Roman"/>
                  <w:color w:val="0000FF"/>
                  <w:u w:val="single"/>
                </w:rPr>
                <w:t>b</w:t>
              </w:r>
              <w:r w:rsidRPr="00816883">
                <w:rPr>
                  <w:rFonts w:ascii="Times New Roman" w:hAnsi="Times New Roman"/>
                  <w:color w:val="0000FF"/>
                  <w:u w:val="single"/>
                  <w:lang w:val="ru-RU"/>
                </w:rPr>
                <w:t>80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Основные события сюжета произведения А.П. Гайдара «Тимур и его команда» (отрывки)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53710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5434</w:t>
              </w:r>
              <w:r>
                <w:rPr>
                  <w:rFonts w:ascii="Times New Roman" w:hAnsi="Times New Roman"/>
                  <w:color w:val="0000FF"/>
                  <w:u w:val="single"/>
                </w:rPr>
                <w:t>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79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53850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Отражение в произведении важных человеческих качеств: </w:t>
            </w:r>
            <w:r w:rsidRPr="00816883">
              <w:rPr>
                <w:rFonts w:ascii="Times New Roman" w:hAnsi="Times New Roman"/>
                <w:color w:val="000000"/>
                <w:sz w:val="24"/>
                <w:lang w:val="ru-RU"/>
              </w:rPr>
              <w:lastRenderedPageBreak/>
              <w:t xml:space="preserve">честности, стойкости, ответственности. </w:t>
            </w:r>
            <w:r w:rsidRPr="00583451">
              <w:rPr>
                <w:rFonts w:ascii="Times New Roman" w:hAnsi="Times New Roman"/>
                <w:color w:val="000000"/>
                <w:sz w:val="24"/>
                <w:lang w:val="ru-RU"/>
              </w:rPr>
              <w:t>На примере рассказа А.П. Платонова «Цветок на земле»</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w:t>
              </w:r>
              <w:r>
                <w:rPr>
                  <w:rFonts w:ascii="Times New Roman" w:hAnsi="Times New Roman"/>
                  <w:color w:val="0000FF"/>
                  <w:u w:val="single"/>
                </w:rPr>
                <w:t>a</w:t>
              </w:r>
              <w:r w:rsidRPr="00816883">
                <w:rPr>
                  <w:rFonts w:ascii="Times New Roman" w:hAnsi="Times New Roman"/>
                  <w:color w:val="0000FF"/>
                  <w:u w:val="single"/>
                  <w:lang w:val="ru-RU"/>
                </w:rPr>
                <w:t>12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81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Деление текста на части, составление плана, выявление главной мысли (идеи). </w:t>
            </w:r>
            <w:r w:rsidRPr="00583451">
              <w:rPr>
                <w:rFonts w:ascii="Times New Roman" w:hAnsi="Times New Roman"/>
                <w:color w:val="000000"/>
                <w:sz w:val="24"/>
                <w:lang w:val="ru-RU"/>
              </w:rPr>
              <w:t>На примере рассказа А.П. Платонова «Цветок на земле»</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53</w:t>
              </w:r>
              <w:r>
                <w:rPr>
                  <w:rFonts w:ascii="Times New Roman" w:hAnsi="Times New Roman"/>
                  <w:color w:val="0000FF"/>
                  <w:u w:val="single"/>
                </w:rPr>
                <w:t>bca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541</w:t>
              </w:r>
              <w:r>
                <w:rPr>
                  <w:rFonts w:ascii="Times New Roman" w:hAnsi="Times New Roman"/>
                  <w:color w:val="0000FF"/>
                  <w:u w:val="single"/>
                </w:rPr>
                <w:t>a</w:t>
              </w:r>
              <w:r w:rsidRPr="00816883">
                <w:rPr>
                  <w:rFonts w:ascii="Times New Roman" w:hAnsi="Times New Roman"/>
                  <w:color w:val="0000FF"/>
                  <w:u w:val="single"/>
                  <w:lang w:val="ru-RU"/>
                </w:rPr>
                <w:t>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3</w:t>
              </w:r>
              <w:r>
                <w:rPr>
                  <w:rFonts w:ascii="Times New Roman" w:hAnsi="Times New Roman"/>
                  <w:color w:val="0000FF"/>
                  <w:u w:val="single"/>
                </w:rPr>
                <w:t>db</w:t>
              </w:r>
              <w:r w:rsidRPr="00816883">
                <w:rPr>
                  <w:rFonts w:ascii="Times New Roman" w:hAnsi="Times New Roman"/>
                  <w:color w:val="0000FF"/>
                  <w:u w:val="single"/>
                  <w:lang w:val="ru-RU"/>
                </w:rPr>
                <w:t>0</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Комичность как основа сюжета рассказов Н.Н. Носова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3</w:t>
              </w:r>
              <w:r>
                <w:rPr>
                  <w:rFonts w:ascii="Times New Roman" w:hAnsi="Times New Roman"/>
                  <w:color w:val="0000FF"/>
                  <w:u w:val="single"/>
                </w:rPr>
                <w:t>ed</w:t>
              </w:r>
              <w:r w:rsidRPr="00816883">
                <w:rPr>
                  <w:rFonts w:ascii="Times New Roman" w:hAnsi="Times New Roman"/>
                  <w:color w:val="0000FF"/>
                  <w:u w:val="single"/>
                  <w:lang w:val="ru-RU"/>
                </w:rPr>
                <w:t>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Характеристика героя «Денискиных рассказов» В.Ю. Драгунского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544</w:t>
              </w:r>
              <w:r>
                <w:rPr>
                  <w:rFonts w:ascii="Times New Roman" w:hAnsi="Times New Roman"/>
                  <w:color w:val="0000FF"/>
                  <w:u w:val="single"/>
                </w:rPr>
                <w:t>a</w:t>
              </w:r>
              <w:r w:rsidRPr="00816883">
                <w:rPr>
                  <w:rFonts w:ascii="Times New Roman" w:hAnsi="Times New Roman"/>
                  <w:color w:val="0000FF"/>
                  <w:u w:val="single"/>
                  <w:lang w:val="ru-RU"/>
                </w:rPr>
                <w:t>8</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86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Средства выразительности текста юмористического содержания: преувеличение. </w:t>
            </w:r>
            <w:r w:rsidRPr="00583451">
              <w:rPr>
                <w:rFonts w:ascii="Times New Roman" w:hAnsi="Times New Roman"/>
                <w:color w:val="000000"/>
                <w:sz w:val="24"/>
                <w:lang w:val="ru-RU"/>
              </w:rPr>
              <w:t xml:space="preserve">На примере произведений В.Ю. </w:t>
            </w:r>
            <w:proofErr w:type="gramStart"/>
            <w:r w:rsidRPr="00583451">
              <w:rPr>
                <w:rFonts w:ascii="Times New Roman" w:hAnsi="Times New Roman"/>
                <w:color w:val="000000"/>
                <w:sz w:val="24"/>
                <w:lang w:val="ru-RU"/>
              </w:rPr>
              <w:t>Драгунского</w:t>
            </w:r>
            <w:proofErr w:type="gramEnd"/>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3630</w:t>
              </w:r>
            </w:hyperlink>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«Произведения о детях»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w:t>
              </w:r>
              <w:r>
                <w:rPr>
                  <w:rFonts w:ascii="Times New Roman" w:hAnsi="Times New Roman"/>
                  <w:color w:val="0000FF"/>
                  <w:u w:val="single"/>
                </w:rPr>
                <w:t>da</w:t>
              </w:r>
              <w:r w:rsidRPr="00816883">
                <w:rPr>
                  <w:rFonts w:ascii="Times New Roman" w:hAnsi="Times New Roman"/>
                  <w:color w:val="0000FF"/>
                  <w:u w:val="single"/>
                  <w:lang w:val="ru-RU"/>
                </w:rPr>
                <w:t>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89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Работа с книгами о детях: составление аннотации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/8</w:t>
              </w:r>
              <w:r>
                <w:rPr>
                  <w:rFonts w:ascii="Times New Roman" w:hAnsi="Times New Roman"/>
                  <w:color w:val="0000FF"/>
                  <w:u w:val="single"/>
                </w:rPr>
                <w:t>bc</w:t>
              </w:r>
              <w:r w:rsidRPr="00816883">
                <w:rPr>
                  <w:rFonts w:ascii="Times New Roman" w:hAnsi="Times New Roman"/>
                  <w:color w:val="0000FF"/>
                  <w:u w:val="single"/>
                  <w:lang w:val="ru-RU"/>
                </w:rPr>
                <w:t>52</w:t>
              </w:r>
              <w:r>
                <w:rPr>
                  <w:rFonts w:ascii="Times New Roman" w:hAnsi="Times New Roman"/>
                  <w:color w:val="0000FF"/>
                  <w:u w:val="single"/>
                </w:rPr>
                <w:t>fd</w:t>
              </w:r>
              <w:r w:rsidRPr="00816883">
                <w:rPr>
                  <w:rFonts w:ascii="Times New Roman" w:hAnsi="Times New Roman"/>
                  <w:color w:val="0000FF"/>
                  <w:u w:val="single"/>
                  <w:lang w:val="ru-RU"/>
                </w:rPr>
                <w:t>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90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430</w:t>
              </w:r>
              <w:r>
                <w:rPr>
                  <w:rFonts w:ascii="Times New Roman" w:hAnsi="Times New Roman"/>
                  <w:color w:val="0000FF"/>
                  <w:u w:val="single"/>
                </w:rPr>
                <w:t>a</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91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Волшебные предметы и помощники в литературных сказках Ш. Перро</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4422</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92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41</w:t>
              </w:r>
              <w:r>
                <w:rPr>
                  <w:rFonts w:ascii="Times New Roman" w:hAnsi="Times New Roman"/>
                  <w:color w:val="0000FF"/>
                  <w:u w:val="single"/>
                </w:rPr>
                <w:t>de</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93</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Особенности литературных сказок: раскрытие главной мысли, композиция, герои. </w:t>
            </w:r>
            <w:r w:rsidRPr="00583451">
              <w:rPr>
                <w:rFonts w:ascii="Times New Roman" w:hAnsi="Times New Roman"/>
                <w:color w:val="000000"/>
                <w:sz w:val="24"/>
                <w:lang w:val="ru-RU"/>
              </w:rPr>
              <w:t>На примере сказки Х.-К. Андерсена «Гадкий утёнок»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w:t>
              </w:r>
              <w:r>
                <w:rPr>
                  <w:rFonts w:ascii="Times New Roman" w:hAnsi="Times New Roman"/>
                  <w:color w:val="0000FF"/>
                  <w:u w:val="single"/>
                </w:rPr>
                <w:t>d</w:t>
              </w:r>
              <w:r w:rsidRPr="00816883">
                <w:rPr>
                  <w:rFonts w:ascii="Times New Roman" w:hAnsi="Times New Roman"/>
                  <w:color w:val="0000FF"/>
                  <w:u w:val="single"/>
                  <w:lang w:val="ru-RU"/>
                </w:rPr>
                <w:t>8</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94</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Взаимоотношения человека и животных в рассказах зарубежных писателей. </w:t>
            </w:r>
            <w:r w:rsidRPr="00583451">
              <w:rPr>
                <w:rFonts w:ascii="Times New Roman" w:hAnsi="Times New Roman"/>
                <w:color w:val="000000"/>
                <w:sz w:val="24"/>
                <w:lang w:val="ru-RU"/>
              </w:rPr>
              <w:t>На примере рассказа Джека Лондона «Бурый волк»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488</w:t>
              </w:r>
              <w:r>
                <w:rPr>
                  <w:rFonts w:ascii="Times New Roman" w:hAnsi="Times New Roman"/>
                  <w:color w:val="0000FF"/>
                  <w:u w:val="single"/>
                </w:rPr>
                <w:t>c</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95</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4544</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t>96</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Средства создания образов героев-животных в рассказах зарубежных писателей. </w:t>
            </w:r>
            <w:r w:rsidRPr="00583451">
              <w:rPr>
                <w:rFonts w:ascii="Times New Roman" w:hAnsi="Times New Roman"/>
                <w:color w:val="000000"/>
                <w:sz w:val="24"/>
                <w:lang w:val="ru-RU"/>
              </w:rPr>
              <w:t xml:space="preserve">На примере </w:t>
            </w:r>
            <w:r w:rsidRPr="00583451">
              <w:rPr>
                <w:rFonts w:ascii="Times New Roman" w:hAnsi="Times New Roman"/>
                <w:color w:val="000000"/>
                <w:sz w:val="24"/>
                <w:lang w:val="ru-RU"/>
              </w:rPr>
              <w:lastRenderedPageBreak/>
              <w:t>рассказа Э. Сетона-Томпсона «Чинк»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4666</w:t>
              </w:r>
            </w:hyperlink>
          </w:p>
        </w:tc>
      </w:tr>
      <w:tr w:rsidR="005F5589" w:rsidRPr="00D55834"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lang w:val="ru-RU"/>
              </w:rPr>
              <w:lastRenderedPageBreak/>
              <w:t>97</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583451" w:rsidRDefault="005F5589" w:rsidP="00A97A9E">
            <w:pPr>
              <w:widowControl w:val="0"/>
              <w:spacing w:after="0"/>
              <w:rPr>
                <w:lang w:val="ru-RU"/>
              </w:rPr>
            </w:pPr>
            <w:r w:rsidRPr="00816883">
              <w:rPr>
                <w:rFonts w:ascii="Times New Roman" w:hAnsi="Times New Roman"/>
                <w:color w:val="000000"/>
                <w:sz w:val="24"/>
                <w:lang w:val="ru-RU"/>
              </w:rPr>
              <w:t xml:space="preserve">Осознание нравственно-этических понятий: верность и преданность животных. </w:t>
            </w:r>
            <w:r w:rsidRPr="00583451">
              <w:rPr>
                <w:rFonts w:ascii="Times New Roman" w:hAnsi="Times New Roman"/>
                <w:color w:val="000000"/>
                <w:sz w:val="24"/>
                <w:lang w:val="ru-RU"/>
              </w:rPr>
              <w:t>На примере рассказа Э. Сетона-Томпсона «Чинк»</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583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4774</w:t>
              </w:r>
            </w:hyperlink>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0C3EAD" w:rsidRDefault="005F5589" w:rsidP="00A97A9E">
            <w:pPr>
              <w:widowControl w:val="0"/>
              <w:spacing w:after="0"/>
              <w:rPr>
                <w:lang w:val="ru-RU"/>
              </w:rPr>
            </w:pPr>
            <w:r>
              <w:rPr>
                <w:rFonts w:ascii="Times New Roman" w:hAnsi="Times New Roman"/>
                <w:color w:val="000000"/>
                <w:sz w:val="24"/>
                <w:lang w:val="ru-RU"/>
              </w:rPr>
              <w:t>98</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«Зарубежная литература»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99</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B2BC4" w:rsidRDefault="005F5589" w:rsidP="00A97A9E">
            <w:pPr>
              <w:widowControl w:val="0"/>
              <w:spacing w:after="0"/>
              <w:rPr>
                <w:lang w:val="ru-RU"/>
              </w:rPr>
            </w:pPr>
            <w:r>
              <w:rPr>
                <w:lang w:val="ru-RU"/>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Осознание важности читательской деятельности. Работа со стихотворением Б.В. Заходера «Что такое стихи»</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Pr="005B2BC4" w:rsidRDefault="005F5589" w:rsidP="00A97A9E">
            <w:pPr>
              <w:widowControl w:val="0"/>
              <w:spacing w:after="0"/>
              <w:rPr>
                <w:lang w:val="ru-RU"/>
              </w:rPr>
            </w:pPr>
            <w:r>
              <w:rPr>
                <w:lang w:val="ru-RU"/>
              </w:rPr>
              <w:t>101</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Повторение по итогам </w:t>
            </w:r>
            <w:proofErr w:type="gramStart"/>
            <w:r w:rsidRPr="00816883">
              <w:rPr>
                <w:rFonts w:ascii="Times New Roman" w:hAnsi="Times New Roman"/>
                <w:color w:val="000000"/>
                <w:sz w:val="24"/>
                <w:lang w:val="ru-RU"/>
              </w:rPr>
              <w:t>изученного</w:t>
            </w:r>
            <w:proofErr w:type="gramEnd"/>
            <w:r w:rsidRPr="00816883">
              <w:rPr>
                <w:rFonts w:ascii="Times New Roman" w:hAnsi="Times New Roman"/>
                <w:color w:val="000000"/>
                <w:sz w:val="24"/>
                <w:lang w:val="ru-RU"/>
              </w:rPr>
              <w:t xml:space="preserve"> в 3 классе</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Tr="005B2BC4">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rPr>
                <w:lang w:val="ru-RU"/>
              </w:rPr>
            </w:pPr>
            <w:r>
              <w:rPr>
                <w:lang w:val="ru-RU"/>
              </w:rPr>
              <w:t>102</w:t>
            </w:r>
          </w:p>
        </w:tc>
        <w:tc>
          <w:tcPr>
            <w:tcW w:w="2959" w:type="dxa"/>
            <w:tcBorders>
              <w:top w:val="single" w:sz="6" w:space="0" w:color="000000"/>
              <w:left w:val="single" w:sz="6" w:space="0" w:color="000000"/>
              <w:bottom w:val="single" w:sz="6" w:space="0" w:color="000000"/>
              <w:right w:val="single" w:sz="6" w:space="0" w:color="000000"/>
            </w:tcBorders>
            <w:vAlign w:val="center"/>
          </w:tcPr>
          <w:p w:rsidR="005F5589" w:rsidRPr="00816883" w:rsidRDefault="005F5589" w:rsidP="00A97A9E">
            <w:pPr>
              <w:widowControl w:val="0"/>
              <w:spacing w:after="0"/>
              <w:rPr>
                <w:lang w:val="ru-RU"/>
              </w:rPr>
            </w:pPr>
            <w:r w:rsidRPr="00816883">
              <w:rPr>
                <w:rFonts w:ascii="Times New Roman" w:hAnsi="Times New Roman"/>
                <w:color w:val="000000"/>
                <w:sz w:val="24"/>
                <w:lang w:val="ru-RU"/>
              </w:rPr>
              <w:t xml:space="preserve">Летнее чтение. Выбор книг на основе </w:t>
            </w:r>
            <w:r w:rsidRPr="00816883">
              <w:rPr>
                <w:rFonts w:ascii="Times New Roman" w:hAnsi="Times New Roman"/>
                <w:color w:val="000000"/>
                <w:sz w:val="24"/>
                <w:lang w:val="ru-RU"/>
              </w:rPr>
              <w:lastRenderedPageBreak/>
              <w:t>рекомендательного списка и тематического каталога</w:t>
            </w: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r w:rsidR="005F5589" w:rsidTr="005B2BC4">
        <w:trPr>
          <w:trHeight w:val="144"/>
        </w:trPr>
        <w:tc>
          <w:tcPr>
            <w:tcW w:w="3615" w:type="dxa"/>
            <w:gridSpan w:val="2"/>
            <w:tcBorders>
              <w:top w:val="single" w:sz="6" w:space="0" w:color="000000"/>
              <w:left w:val="single" w:sz="6" w:space="0" w:color="000000"/>
              <w:bottom w:val="single" w:sz="6" w:space="0" w:color="000000"/>
              <w:right w:val="single" w:sz="6" w:space="0" w:color="000000"/>
            </w:tcBorders>
            <w:vAlign w:val="center"/>
          </w:tcPr>
          <w:p w:rsidR="005F5589" w:rsidRPr="005B2BC4" w:rsidRDefault="005F5589" w:rsidP="00A97A9E">
            <w:pPr>
              <w:widowControl w:val="0"/>
              <w:spacing w:after="0"/>
              <w:rPr>
                <w:lang w:val="ru-RU"/>
              </w:rPr>
            </w:pPr>
          </w:p>
        </w:tc>
        <w:tc>
          <w:tcPr>
            <w:tcW w:w="1152" w:type="dxa"/>
            <w:tcBorders>
              <w:top w:val="single" w:sz="6" w:space="0" w:color="000000"/>
              <w:left w:val="single" w:sz="6" w:space="0" w:color="000000"/>
              <w:bottom w:val="single" w:sz="6" w:space="0" w:color="000000"/>
              <w:right w:val="single" w:sz="6" w:space="0" w:color="000000"/>
            </w:tcBorders>
            <w:vAlign w:val="center"/>
          </w:tcPr>
          <w:p w:rsidR="005F5589" w:rsidRPr="005F5589" w:rsidRDefault="005F5589" w:rsidP="00A97A9E">
            <w:pPr>
              <w:widowControl w:val="0"/>
              <w:spacing w:after="0" w:line="276" w:lineRule="exact"/>
              <w:jc w:val="center"/>
              <w:rPr>
                <w:lang w:val="ru-RU"/>
              </w:rPr>
            </w:pPr>
            <w:r w:rsidRPr="00816883">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2142"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8 </w:t>
            </w:r>
          </w:p>
        </w:tc>
        <w:tc>
          <w:tcPr>
            <w:tcW w:w="2286" w:type="dxa"/>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line="276" w:lineRule="exact"/>
              <w:jc w:val="center"/>
            </w:pPr>
            <w:r>
              <w:rPr>
                <w:rFonts w:ascii="Times New Roman" w:hAnsi="Times New Roman"/>
                <w:color w:val="000000"/>
                <w:sz w:val="24"/>
              </w:rPr>
              <w:t xml:space="preserve"> 0 </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rsidR="005F5589" w:rsidRDefault="005F5589"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Default="00816883" w:rsidP="00A97A9E">
      <w:pPr>
        <w:spacing w:after="0"/>
      </w:pPr>
      <w:r>
        <w:rPr>
          <w:rFonts w:ascii="Times New Roman" w:hAnsi="Times New Roman"/>
          <w:b/>
          <w:color w:val="000000"/>
          <w:sz w:val="28"/>
        </w:rPr>
        <w:lastRenderedPageBreak/>
        <w:t xml:space="preserve"> 4 КЛАСС </w:t>
      </w:r>
    </w:p>
    <w:tbl>
      <w:tblPr>
        <w:tblW w:w="13594" w:type="dxa"/>
        <w:tblInd w:w="-8" w:type="dxa"/>
        <w:tblLayout w:type="fixed"/>
        <w:tblCellMar>
          <w:top w:w="50" w:type="dxa"/>
          <w:left w:w="100" w:type="dxa"/>
        </w:tblCellMar>
        <w:tblLook w:val="04A0" w:firstRow="1" w:lastRow="0" w:firstColumn="1" w:lastColumn="0" w:noHBand="0" w:noVBand="1"/>
      </w:tblPr>
      <w:tblGrid>
        <w:gridCol w:w="656"/>
        <w:gridCol w:w="2959"/>
        <w:gridCol w:w="1152"/>
        <w:gridCol w:w="2142"/>
        <w:gridCol w:w="2286"/>
        <w:gridCol w:w="1617"/>
        <w:gridCol w:w="2782"/>
      </w:tblGrid>
      <w:tr w:rsidR="00001C6E" w:rsidTr="005F5589">
        <w:trPr>
          <w:trHeight w:val="144"/>
        </w:trPr>
        <w:tc>
          <w:tcPr>
            <w:tcW w:w="656"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п/п </w:t>
            </w:r>
          </w:p>
          <w:p w:rsidR="00001C6E" w:rsidRDefault="00001C6E" w:rsidP="00A97A9E">
            <w:pPr>
              <w:widowControl w:val="0"/>
              <w:spacing w:after="0"/>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Тема урока </w:t>
            </w:r>
          </w:p>
          <w:p w:rsidR="00001C6E" w:rsidRDefault="00001C6E" w:rsidP="00A97A9E">
            <w:pPr>
              <w:widowControl w:val="0"/>
              <w:spacing w:after="0"/>
            </w:pP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Дата изучения </w:t>
            </w:r>
          </w:p>
          <w:p w:rsidR="00001C6E" w:rsidRDefault="00001C6E" w:rsidP="00A97A9E">
            <w:pPr>
              <w:widowControl w:val="0"/>
              <w:spacing w:after="0"/>
            </w:pP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Электронные цифровые образовательные ресурсы </w:t>
            </w:r>
          </w:p>
          <w:p w:rsidR="00001C6E" w:rsidRDefault="00001C6E" w:rsidP="00A97A9E">
            <w:pPr>
              <w:widowControl w:val="0"/>
              <w:spacing w:after="0"/>
            </w:pPr>
          </w:p>
        </w:tc>
      </w:tr>
      <w:tr w:rsidR="00001C6E" w:rsidTr="005F5589">
        <w:trPr>
          <w:trHeight w:val="144"/>
        </w:trPr>
        <w:tc>
          <w:tcPr>
            <w:tcW w:w="656"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959"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115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Всего </w:t>
            </w:r>
          </w:p>
          <w:p w:rsidR="00001C6E" w:rsidRDefault="00001C6E" w:rsidP="00A97A9E">
            <w:pPr>
              <w:widowControl w:val="0"/>
              <w:spacing w:after="0"/>
            </w:pPr>
          </w:p>
        </w:tc>
        <w:tc>
          <w:tcPr>
            <w:tcW w:w="2142"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Контрольные работы </w:t>
            </w:r>
          </w:p>
          <w:p w:rsidR="00001C6E" w:rsidRDefault="00001C6E" w:rsidP="00A97A9E">
            <w:pPr>
              <w:widowControl w:val="0"/>
              <w:spacing w:after="0"/>
            </w:pPr>
          </w:p>
        </w:tc>
        <w:tc>
          <w:tcPr>
            <w:tcW w:w="2286"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Практические работы </w:t>
            </w:r>
          </w:p>
          <w:p w:rsidR="00001C6E" w:rsidRDefault="00001C6E" w:rsidP="00A97A9E">
            <w:pPr>
              <w:widowControl w:val="0"/>
              <w:spacing w:after="0"/>
            </w:pPr>
          </w:p>
        </w:tc>
        <w:tc>
          <w:tcPr>
            <w:tcW w:w="1617"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c>
          <w:tcPr>
            <w:tcW w:w="2782" w:type="dxa"/>
            <w:vMerge/>
            <w:tcBorders>
              <w:left w:val="single" w:sz="6" w:space="0" w:color="000000"/>
              <w:bottom w:val="single" w:sz="6" w:space="0" w:color="000000"/>
              <w:right w:val="single" w:sz="6" w:space="0" w:color="000000"/>
            </w:tcBorders>
          </w:tcPr>
          <w:p w:rsidR="00001C6E" w:rsidRDefault="00001C6E" w:rsidP="00A97A9E">
            <w:pPr>
              <w:widowControl w:val="0"/>
              <w:spacing w:after="0"/>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r>
              <w:rPr>
                <w:rFonts w:ascii="Times New Roman" w:hAnsi="Times New Roman"/>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Разнообразие малых жанров фольклора (назначение, сравнение, классификация)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67</w:t>
              </w:r>
              <w:r>
                <w:rPr>
                  <w:rFonts w:ascii="Times New Roman" w:hAnsi="Times New Roman"/>
                  <w:color w:val="0000FF"/>
                  <w:u w:val="single"/>
                </w:rPr>
                <w:t>cc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r>
              <w:rPr>
                <w:rFonts w:ascii="Times New Roman" w:hAnsi="Times New Roman"/>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Образы русских богатырей: где жил, чем занимался, какими качествами обладал. </w:t>
            </w:r>
            <w:r w:rsidRPr="00605EE6">
              <w:rPr>
                <w:rFonts w:ascii="Times New Roman" w:hAnsi="Times New Roman"/>
                <w:color w:val="000000"/>
                <w:sz w:val="24"/>
                <w:lang w:val="ru-RU"/>
              </w:rPr>
              <w:t>На примере былины «Ильины три поездочки»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6</w:t>
              </w:r>
              <w:r>
                <w:rPr>
                  <w:rFonts w:ascii="Times New Roman" w:hAnsi="Times New Roman"/>
                  <w:color w:val="0000FF"/>
                  <w:u w:val="single"/>
                </w:rPr>
                <w:t>d</w:t>
              </w:r>
              <w:r w:rsidRPr="00816883">
                <w:rPr>
                  <w:rFonts w:ascii="Times New Roman" w:hAnsi="Times New Roman"/>
                  <w:color w:val="0000FF"/>
                  <w:u w:val="single"/>
                  <w:lang w:val="ru-RU"/>
                </w:rPr>
                <w:t>1</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Герой былины – защитник страны. На примере былины «Ильины три поездочки»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783</w:t>
              </w:r>
              <w:r>
                <w:rPr>
                  <w:rFonts w:ascii="Times New Roman" w:hAnsi="Times New Roman"/>
                  <w:color w:val="0000FF"/>
                  <w:u w:val="single"/>
                </w:rPr>
                <w:t>e</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Отражение народной былинной темы в творчестве художника В.М. Васнецова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6</w:t>
              </w:r>
              <w:r>
                <w:rPr>
                  <w:rFonts w:ascii="Times New Roman" w:hAnsi="Times New Roman"/>
                  <w:color w:val="0000FF"/>
                  <w:u w:val="single"/>
                </w:rPr>
                <w:t>f</w:t>
              </w:r>
              <w:r w:rsidRPr="00816883">
                <w:rPr>
                  <w:rFonts w:ascii="Times New Roman" w:hAnsi="Times New Roman"/>
                  <w:color w:val="0000FF"/>
                  <w:u w:val="single"/>
                  <w:lang w:val="ru-RU"/>
                </w:rPr>
                <w:t>38</w:t>
              </w:r>
            </w:hyperlink>
            <w:r w:rsidRPr="00816883">
              <w:rPr>
                <w:rFonts w:ascii="Times New Roman" w:hAnsi="Times New Roman"/>
                <w:color w:val="000000"/>
                <w:sz w:val="24"/>
                <w:lang w:val="ru-RU"/>
              </w:rPr>
              <w:t xml:space="preserve"> </w:t>
            </w:r>
            <w:hyperlink r:id="rId13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70</w:t>
              </w:r>
              <w:r>
                <w:rPr>
                  <w:rFonts w:ascii="Times New Roman" w:hAnsi="Times New Roman"/>
                  <w:color w:val="0000FF"/>
                  <w:u w:val="single"/>
                </w:rPr>
                <w:t>aa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Летопись «И повесил Олег щит свой на вратах Царьграда». Знакомство с </w:t>
            </w:r>
            <w:r w:rsidRPr="00816883">
              <w:rPr>
                <w:rFonts w:ascii="Times New Roman" w:hAnsi="Times New Roman"/>
                <w:color w:val="000000"/>
                <w:sz w:val="24"/>
                <w:lang w:val="ru-RU"/>
              </w:rPr>
              <w:lastRenderedPageBreak/>
              <w:t>произведением А.С. Пушкина «Песнь о вещем Олеге»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w:t>
              </w:r>
              <w:r>
                <w:rPr>
                  <w:rFonts w:ascii="Times New Roman" w:hAnsi="Times New Roman"/>
                  <w:color w:val="0000FF"/>
                  <w:u w:val="single"/>
                </w:rPr>
                <w:t>afc</w:t>
              </w:r>
            </w:hyperlink>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lastRenderedPageBreak/>
              <w:t>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62</w:t>
              </w:r>
              <w:r>
                <w:rPr>
                  <w:rFonts w:ascii="Times New Roman" w:hAnsi="Times New Roman"/>
                  <w:color w:val="0000FF"/>
                  <w:u w:val="single"/>
                </w:rPr>
                <w:t>e</w:t>
              </w:r>
              <w:r w:rsidRPr="00816883">
                <w:rPr>
                  <w:rFonts w:ascii="Times New Roman" w:hAnsi="Times New Roman"/>
                  <w:color w:val="0000FF"/>
                  <w:u w:val="single"/>
                  <w:lang w:val="ru-RU"/>
                </w:rPr>
                <w:t>0</w:t>
              </w:r>
            </w:hyperlink>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Отражение нравственных ценностей на примере </w:t>
            </w:r>
            <w:r w:rsidRPr="00816883">
              <w:rPr>
                <w:rFonts w:ascii="Times New Roman" w:hAnsi="Times New Roman"/>
                <w:color w:val="000000"/>
                <w:sz w:val="24"/>
                <w:lang w:val="ru-RU"/>
              </w:rPr>
              <w:lastRenderedPageBreak/>
              <w:t>фольклорных сказок народов России и мира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6</w:t>
              </w:r>
              <w:r>
                <w:rPr>
                  <w:rFonts w:ascii="Times New Roman" w:hAnsi="Times New Roman"/>
                  <w:color w:val="0000FF"/>
                  <w:u w:val="single"/>
                </w:rPr>
                <w:t>c</w:t>
              </w:r>
              <w:r w:rsidRPr="00816883">
                <w:rPr>
                  <w:rFonts w:ascii="Times New Roman" w:hAnsi="Times New Roman"/>
                  <w:color w:val="0000FF"/>
                  <w:u w:val="single"/>
                  <w:lang w:val="ru-RU"/>
                </w:rPr>
                <w:t>04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lastRenderedPageBreak/>
              <w:t>10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«Фольклор – народная мудрость»</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7956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Составление устного рассказа «Моё любимое произведение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bdc</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aa</w:t>
              </w:r>
              <w:r w:rsidRPr="00816883">
                <w:rPr>
                  <w:rFonts w:ascii="Times New Roman" w:hAnsi="Times New Roman"/>
                  <w:color w:val="0000FF"/>
                  <w:u w:val="single"/>
                  <w:lang w:val="ru-RU"/>
                </w:rPr>
                <w:t>06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Оценка настроения и чувств, вызываемых лирическим произведением А.С. Пушкина. </w:t>
            </w:r>
            <w:r w:rsidRPr="00605EE6">
              <w:rPr>
                <w:rFonts w:ascii="Times New Roman" w:hAnsi="Times New Roman"/>
                <w:color w:val="000000"/>
                <w:sz w:val="24"/>
                <w:lang w:val="ru-RU"/>
              </w:rPr>
              <w:t>На примере стихотворения «Няне»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a</w:t>
              </w:r>
              <w:r w:rsidRPr="00816883">
                <w:rPr>
                  <w:rFonts w:ascii="Times New Roman" w:hAnsi="Times New Roman"/>
                  <w:color w:val="0000FF"/>
                  <w:u w:val="single"/>
                  <w:lang w:val="ru-RU"/>
                </w:rPr>
                <w:t>36</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7</w:t>
              </w:r>
              <w:r>
                <w:rPr>
                  <w:rFonts w:ascii="Times New Roman" w:hAnsi="Times New Roman"/>
                  <w:color w:val="0000FF"/>
                  <w:u w:val="single"/>
                </w:rPr>
                <w:t>a</w:t>
              </w:r>
              <w:r w:rsidRPr="00816883">
                <w:rPr>
                  <w:rFonts w:ascii="Times New Roman" w:hAnsi="Times New Roman"/>
                  <w:color w:val="0000FF"/>
                  <w:u w:val="single"/>
                  <w:lang w:val="ru-RU"/>
                </w:rPr>
                <w:t>78</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lastRenderedPageBreak/>
              <w:t>15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7</w:t>
              </w:r>
              <w:r>
                <w:rPr>
                  <w:rFonts w:ascii="Times New Roman" w:hAnsi="Times New Roman"/>
                  <w:color w:val="0000FF"/>
                  <w:u w:val="single"/>
                </w:rPr>
                <w:t>ba</w:t>
              </w:r>
              <w:r w:rsidRPr="00816883">
                <w:rPr>
                  <w:rFonts w:ascii="Times New Roman" w:hAnsi="Times New Roman"/>
                  <w:color w:val="0000FF"/>
                  <w:u w:val="single"/>
                  <w:lang w:val="ru-RU"/>
                </w:rPr>
                <w:t>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a</w:t>
              </w:r>
              <w:r w:rsidRPr="00816883">
                <w:rPr>
                  <w:rFonts w:ascii="Times New Roman" w:hAnsi="Times New Roman"/>
                  <w:color w:val="0000FF"/>
                  <w:u w:val="single"/>
                  <w:lang w:val="ru-RU"/>
                </w:rPr>
                <w:t>7</w:t>
              </w:r>
              <w:r>
                <w:rPr>
                  <w:rFonts w:ascii="Times New Roman" w:hAnsi="Times New Roman"/>
                  <w:color w:val="0000FF"/>
                  <w:u w:val="single"/>
                </w:rPr>
                <w:t>f</w:t>
              </w:r>
              <w:r w:rsidRPr="00816883">
                <w:rPr>
                  <w:rFonts w:ascii="Times New Roman" w:hAnsi="Times New Roman"/>
                  <w:color w:val="0000FF"/>
                  <w:u w:val="single"/>
                  <w:lang w:val="ru-RU"/>
                </w:rPr>
                <w:t>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7</w:t>
              </w:r>
              <w:r>
                <w:rPr>
                  <w:rFonts w:ascii="Times New Roman" w:hAnsi="Times New Roman"/>
                  <w:color w:val="0000FF"/>
                  <w:u w:val="single"/>
                </w:rPr>
                <w:t>cbc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18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Пушкина «Сказка о мёртвой </w:t>
            </w:r>
            <w:r w:rsidRPr="00816883">
              <w:rPr>
                <w:rFonts w:ascii="Times New Roman" w:hAnsi="Times New Roman"/>
                <w:color w:val="000000"/>
                <w:sz w:val="24"/>
                <w:lang w:val="ru-RU"/>
              </w:rPr>
              <w:lastRenderedPageBreak/>
              <w:t>царевне и о семи богатырях»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8284</w:t>
              </w:r>
            </w:hyperlink>
            <w:r w:rsidRPr="00816883">
              <w:rPr>
                <w:rFonts w:ascii="Times New Roman" w:hAnsi="Times New Roman"/>
                <w:color w:val="000000"/>
                <w:sz w:val="24"/>
                <w:lang w:val="ru-RU"/>
              </w:rPr>
              <w:t xml:space="preserve"> </w:t>
            </w:r>
            <w:hyperlink r:id="rId14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85</w:t>
              </w:r>
              <w:r>
                <w:rPr>
                  <w:rFonts w:ascii="Times New Roman" w:hAnsi="Times New Roman"/>
                  <w:color w:val="0000FF"/>
                  <w:u w:val="single"/>
                </w:rPr>
                <w:t>c</w:t>
              </w:r>
              <w:r w:rsidRPr="00816883">
                <w:rPr>
                  <w:rFonts w:ascii="Times New Roman" w:hAnsi="Times New Roman"/>
                  <w:color w:val="0000FF"/>
                  <w:u w:val="single"/>
                  <w:lang w:val="ru-RU"/>
                </w:rPr>
                <w:t>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lastRenderedPageBreak/>
              <w:t>19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8478</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20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86</w:t>
              </w:r>
              <w:r>
                <w:rPr>
                  <w:rFonts w:ascii="Times New Roman" w:hAnsi="Times New Roman"/>
                  <w:color w:val="0000FF"/>
                  <w:u w:val="single"/>
                </w:rPr>
                <w:t>d</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21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«Творчество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890</w:t>
              </w:r>
              <w:r>
                <w:rPr>
                  <w:rFonts w:ascii="Times New Roman" w:hAnsi="Times New Roman"/>
                  <w:color w:val="0000FF"/>
                  <w:u w:val="single"/>
                </w:rPr>
                <w:t>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22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9418</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23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Работа со стихотворением </w:t>
            </w:r>
            <w:r w:rsidRPr="00816883">
              <w:rPr>
                <w:rFonts w:ascii="Times New Roman" w:hAnsi="Times New Roman"/>
                <w:color w:val="000000"/>
                <w:sz w:val="24"/>
                <w:lang w:val="ru-RU"/>
              </w:rPr>
              <w:lastRenderedPageBreak/>
              <w:t>М.Ю. Лермонтова «Утёс»: характеристика средств художественной выразительности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9558</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lastRenderedPageBreak/>
              <w:t>24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sidRPr="00605EE6">
              <w:rPr>
                <w:rFonts w:ascii="Times New Roman" w:hAnsi="Times New Roman"/>
                <w:color w:val="000000"/>
                <w:sz w:val="24"/>
                <w:lang w:val="ru-RU"/>
              </w:rPr>
              <w:t>Стихотворения о Кавказе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9710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C4E66" w:rsidRDefault="00605EE6" w:rsidP="00A97A9E">
            <w:pPr>
              <w:widowControl w:val="0"/>
              <w:spacing w:after="0"/>
              <w:rPr>
                <w:lang w:val="ru-RU"/>
              </w:rPr>
            </w:pPr>
            <w:r>
              <w:rPr>
                <w:lang w:val="ru-RU"/>
              </w:rPr>
              <w:t>25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983</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26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w:t>
              </w:r>
              <w:r w:rsidRPr="00816883">
                <w:rPr>
                  <w:rFonts w:ascii="Times New Roman" w:hAnsi="Times New Roman"/>
                  <w:color w:val="0000FF"/>
                  <w:u w:val="single"/>
                  <w:lang w:val="ru-RU"/>
                </w:rPr>
                <w:t>7</w:t>
              </w:r>
              <w:r>
                <w:rPr>
                  <w:rFonts w:ascii="Times New Roman" w:hAnsi="Times New Roman"/>
                  <w:color w:val="0000FF"/>
                  <w:u w:val="single"/>
                </w:rPr>
                <w:t>a</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27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«Черепаха» и в повести Л.Н. Толстого </w:t>
            </w:r>
            <w:r w:rsidRPr="00816883">
              <w:rPr>
                <w:rFonts w:ascii="Times New Roman" w:hAnsi="Times New Roman"/>
                <w:color w:val="000000"/>
                <w:sz w:val="24"/>
                <w:lang w:val="ru-RU"/>
              </w:rPr>
              <w:lastRenderedPageBreak/>
              <w:t>«Детство»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w:t>
              </w:r>
              <w:r w:rsidRPr="00816883">
                <w:rPr>
                  <w:rFonts w:ascii="Times New Roman" w:hAnsi="Times New Roman"/>
                  <w:color w:val="0000FF"/>
                  <w:u w:val="single"/>
                  <w:lang w:val="ru-RU"/>
                </w:rPr>
                <w:t>8</w:t>
              </w:r>
              <w:r>
                <w:rPr>
                  <w:rFonts w:ascii="Times New Roman" w:hAnsi="Times New Roman"/>
                  <w:color w:val="0000FF"/>
                  <w:u w:val="single"/>
                </w:rPr>
                <w:t>ae</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28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r w:rsidRPr="00816883">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faa</w:t>
              </w:r>
              <w:r w:rsidRPr="00816883">
                <w:rPr>
                  <w:rFonts w:ascii="Times New Roman" w:hAnsi="Times New Roman"/>
                  <w:color w:val="0000FF"/>
                  <w:u w:val="single"/>
                  <w:lang w:val="ru-RU"/>
                </w:rPr>
                <w:t>20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29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Басни Л.Н. Толстого: выделение жанровых особенностей</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fac</w:t>
              </w:r>
              <w:r w:rsidRPr="00816883">
                <w:rPr>
                  <w:rFonts w:ascii="Times New Roman" w:hAnsi="Times New Roman"/>
                  <w:color w:val="0000FF"/>
                  <w:u w:val="single"/>
                  <w:lang w:val="ru-RU"/>
                </w:rPr>
                <w:t>6</w:t>
              </w:r>
              <w:r>
                <w:rPr>
                  <w:rFonts w:ascii="Times New Roman" w:hAnsi="Times New Roman"/>
                  <w:color w:val="0000FF"/>
                  <w:u w:val="single"/>
                </w:rPr>
                <w:t>e</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Контрольная работа по разделу «Жанровое многообразие творчества Л.Н.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fad</w:t>
              </w:r>
              <w:r w:rsidRPr="00816883">
                <w:rPr>
                  <w:rFonts w:ascii="Times New Roman" w:hAnsi="Times New Roman"/>
                  <w:color w:val="0000FF"/>
                  <w:u w:val="single"/>
                  <w:lang w:val="ru-RU"/>
                </w:rPr>
                <w:t>7</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Взаимоотношения со сверстниками – тема рассказа А.П. Чехова «Мальчики»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w:t>
              </w:r>
              <w:r w:rsidRPr="00816883">
                <w:rPr>
                  <w:rFonts w:ascii="Times New Roman" w:hAnsi="Times New Roman"/>
                  <w:color w:val="0000FF"/>
                  <w:u w:val="single"/>
                  <w:lang w:val="ru-RU"/>
                </w:rPr>
                <w:t>662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Образы героев-детей в рассказе А.П. Чехова «Мальчики»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fdb</w:t>
              </w:r>
              <w:r w:rsidRPr="00816883">
                <w:rPr>
                  <w:rFonts w:ascii="Times New Roman" w:hAnsi="Times New Roman"/>
                  <w:color w:val="0000FF"/>
                  <w:u w:val="single"/>
                  <w:lang w:val="ru-RU"/>
                </w:rPr>
                <w:t>80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Соотнесение заглавия и </w:t>
            </w:r>
            <w:r w:rsidRPr="00816883">
              <w:rPr>
                <w:rFonts w:ascii="Times New Roman" w:hAnsi="Times New Roman"/>
                <w:color w:val="000000"/>
                <w:sz w:val="24"/>
                <w:lang w:val="ru-RU"/>
              </w:rPr>
              <w:lastRenderedPageBreak/>
              <w:t>главной мысли рассказа А.П. Чехова «Мальчики»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fdcc</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34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w:t>
              </w:r>
              <w:r>
                <w:rPr>
                  <w:rFonts w:ascii="Times New Roman" w:hAnsi="Times New Roman"/>
                  <w:color w:val="0000FF"/>
                  <w:u w:val="single"/>
                </w:rPr>
                <w:t>b</w:t>
              </w:r>
              <w:r w:rsidRPr="00816883">
                <w:rPr>
                  <w:rFonts w:ascii="Times New Roman" w:hAnsi="Times New Roman"/>
                  <w:color w:val="0000FF"/>
                  <w:u w:val="single"/>
                  <w:lang w:val="ru-RU"/>
                </w:rPr>
                <w:t>34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w:t>
              </w:r>
              <w:r w:rsidRPr="00816883">
                <w:rPr>
                  <w:rFonts w:ascii="Times New Roman" w:hAnsi="Times New Roman"/>
                  <w:color w:val="0000FF"/>
                  <w:u w:val="single"/>
                  <w:lang w:val="ru-RU"/>
                </w:rPr>
                <w:t>21</w:t>
              </w:r>
              <w:r>
                <w:rPr>
                  <w:rFonts w:ascii="Times New Roman" w:hAnsi="Times New Roman"/>
                  <w:color w:val="0000FF"/>
                  <w:u w:val="single"/>
                </w:rPr>
                <w:t>e</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w:t>
              </w:r>
              <w:r w:rsidRPr="00816883">
                <w:rPr>
                  <w:rFonts w:ascii="Times New Roman" w:hAnsi="Times New Roman"/>
                  <w:color w:val="0000FF"/>
                  <w:u w:val="single"/>
                  <w:lang w:val="ru-RU"/>
                </w:rPr>
                <w:t>002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w:t>
              </w:r>
              <w:r>
                <w:rPr>
                  <w:rFonts w:ascii="Times New Roman" w:hAnsi="Times New Roman"/>
                  <w:color w:val="0000FF"/>
                  <w:u w:val="single"/>
                </w:rPr>
                <w:t>ee</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38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w:t>
              </w:r>
              <w:r w:rsidRPr="00816883">
                <w:rPr>
                  <w:rFonts w:ascii="Times New Roman" w:hAnsi="Times New Roman"/>
                  <w:color w:val="0000FF"/>
                  <w:u w:val="single"/>
                  <w:lang w:val="ru-RU"/>
                </w:rPr>
                <w:t>11</w:t>
              </w:r>
              <w:r>
                <w:rPr>
                  <w:rFonts w:ascii="Times New Roman" w:hAnsi="Times New Roman"/>
                  <w:color w:val="0000FF"/>
                  <w:u w:val="single"/>
                </w:rPr>
                <w:t>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39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sidRPr="00605EE6">
              <w:rPr>
                <w:rFonts w:ascii="Times New Roman" w:hAnsi="Times New Roman"/>
                <w:color w:val="000000"/>
                <w:sz w:val="24"/>
                <w:lang w:val="ru-RU"/>
              </w:rPr>
              <w:t>Как воздух чист…»</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w:t>
              </w:r>
              <w:r>
                <w:rPr>
                  <w:rFonts w:ascii="Times New Roman" w:hAnsi="Times New Roman"/>
                  <w:color w:val="0000FF"/>
                  <w:u w:val="single"/>
                </w:rPr>
                <w:t>c</w:t>
              </w:r>
              <w:r w:rsidRPr="00816883">
                <w:rPr>
                  <w:rFonts w:ascii="Times New Roman" w:hAnsi="Times New Roman"/>
                  <w:color w:val="0000FF"/>
                  <w:u w:val="single"/>
                  <w:lang w:val="ru-RU"/>
                </w:rPr>
                <w:t>42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faec</w:t>
              </w:r>
              <w:r w:rsidRPr="00816883">
                <w:rPr>
                  <w:rFonts w:ascii="Times New Roman" w:hAnsi="Times New Roman"/>
                  <w:color w:val="0000FF"/>
                  <w:u w:val="single"/>
                  <w:lang w:val="ru-RU"/>
                </w:rPr>
                <w:t>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Анализ чувств и настроения, создаваемых лирическим произведением. </w:t>
            </w:r>
            <w:r w:rsidRPr="00605EE6">
              <w:rPr>
                <w:rFonts w:ascii="Times New Roman" w:hAnsi="Times New Roman"/>
                <w:color w:val="000000"/>
                <w:sz w:val="24"/>
                <w:lang w:val="ru-RU"/>
              </w:rPr>
              <w:t>На примере произведения А.А. Прокофьева «Люблю берёзу русскую...»</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fb</w:t>
              </w:r>
              <w:r w:rsidRPr="00816883">
                <w:rPr>
                  <w:rFonts w:ascii="Times New Roman" w:hAnsi="Times New Roman"/>
                  <w:color w:val="0000FF"/>
                  <w:u w:val="single"/>
                  <w:lang w:val="ru-RU"/>
                </w:rPr>
                <w:t>682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Образное изображение осени в стихотворении И.А. Бунина «Листопад»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fb</w:t>
              </w:r>
              <w:r w:rsidRPr="00816883">
                <w:rPr>
                  <w:rFonts w:ascii="Times New Roman" w:hAnsi="Times New Roman"/>
                  <w:color w:val="0000FF"/>
                  <w:u w:val="single"/>
                  <w:lang w:val="ru-RU"/>
                </w:rPr>
                <w:t>420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Средства создания речевой выразительности в стихотворения К.Д. Бальмонта. </w:t>
            </w:r>
            <w:r w:rsidRPr="00605EE6">
              <w:rPr>
                <w:rFonts w:ascii="Times New Roman" w:hAnsi="Times New Roman"/>
                <w:color w:val="000000"/>
                <w:sz w:val="24"/>
                <w:lang w:val="ru-RU"/>
              </w:rPr>
              <w:t>На примере стихотворения «Камыши»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fb</w:t>
              </w:r>
              <w:r w:rsidRPr="00816883">
                <w:rPr>
                  <w:rFonts w:ascii="Times New Roman" w:hAnsi="Times New Roman"/>
                  <w:color w:val="0000FF"/>
                  <w:u w:val="single"/>
                  <w:lang w:val="ru-RU"/>
                </w:rPr>
                <w:t>556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43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Темы лирических произведений А.А. Блока. </w:t>
            </w:r>
            <w:r w:rsidRPr="00605EE6">
              <w:rPr>
                <w:rFonts w:ascii="Times New Roman" w:hAnsi="Times New Roman"/>
                <w:color w:val="000000"/>
                <w:sz w:val="24"/>
                <w:lang w:val="ru-RU"/>
              </w:rPr>
              <w:t>На примере стихотворения «Рождество»</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fb</w:t>
              </w:r>
              <w:r w:rsidRPr="00816883">
                <w:rPr>
                  <w:rFonts w:ascii="Times New Roman" w:hAnsi="Times New Roman"/>
                  <w:color w:val="0000FF"/>
                  <w:u w:val="single"/>
                  <w:lang w:val="ru-RU"/>
                </w:rPr>
                <w:t>8</w:t>
              </w:r>
              <w:r>
                <w:rPr>
                  <w:rFonts w:ascii="Times New Roman" w:hAnsi="Times New Roman"/>
                  <w:color w:val="0000FF"/>
                  <w:u w:val="single"/>
                </w:rPr>
                <w:t>f</w:t>
              </w:r>
              <w:r w:rsidRPr="00816883">
                <w:rPr>
                  <w:rFonts w:ascii="Times New Roman" w:hAnsi="Times New Roman"/>
                  <w:color w:val="0000FF"/>
                  <w:u w:val="single"/>
                  <w:lang w:val="ru-RU"/>
                </w:rPr>
                <w:t>8</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afd</w:t>
              </w:r>
              <w:r w:rsidRPr="00816883">
                <w:rPr>
                  <w:rFonts w:ascii="Times New Roman" w:hAnsi="Times New Roman"/>
                  <w:color w:val="0000FF"/>
                  <w:u w:val="single"/>
                  <w:lang w:val="ru-RU"/>
                </w:rPr>
                <w:t>8</w:t>
              </w:r>
            </w:hyperlink>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Народные образы героев сказа П.П. Бажова «Серебряное копытце»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48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Литературная сказка П.П. Ершова «Конёк-Горбунок»: сюжет и построение (композиция) </w:t>
            </w:r>
            <w:r w:rsidRPr="00816883">
              <w:rPr>
                <w:rFonts w:ascii="Times New Roman" w:hAnsi="Times New Roman"/>
                <w:color w:val="000000"/>
                <w:sz w:val="24"/>
                <w:lang w:val="ru-RU"/>
              </w:rPr>
              <w:lastRenderedPageBreak/>
              <w:t>сказки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49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Литературная сказка С.Т. Аксакова «Аленький цветочек» (сюжет, композиция, герои)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Фольклорная основа литературной сказки С.Т. Аксакова «Аленький цветочек». </w:t>
            </w:r>
            <w:r w:rsidRPr="00605EE6">
              <w:rPr>
                <w:rFonts w:ascii="Times New Roman" w:hAnsi="Times New Roman"/>
                <w:color w:val="000000"/>
                <w:sz w:val="24"/>
                <w:lang w:val="ru-RU"/>
              </w:rPr>
              <w:t>Сочинение по сказке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«Литературная сказка»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ff</w:t>
              </w:r>
              <w:r w:rsidRPr="00816883">
                <w:rPr>
                  <w:rFonts w:ascii="Times New Roman" w:hAnsi="Times New Roman"/>
                  <w:color w:val="0000FF"/>
                  <w:u w:val="single"/>
                  <w:lang w:val="ru-RU"/>
                </w:rPr>
                <w:t>336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Знакомство с экранизацией </w:t>
            </w:r>
            <w:r w:rsidRPr="00816883">
              <w:rPr>
                <w:rFonts w:ascii="Times New Roman" w:hAnsi="Times New Roman"/>
                <w:color w:val="000000"/>
                <w:sz w:val="24"/>
                <w:lang w:val="ru-RU"/>
              </w:rPr>
              <w:lastRenderedPageBreak/>
              <w:t>произведений юмористических произведений. На примере экранизации «Сказки о потерянном времени» Е.Л. Шварца (1964 г.)</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ff</w:t>
              </w:r>
              <w:r w:rsidRPr="00816883">
                <w:rPr>
                  <w:rFonts w:ascii="Times New Roman" w:hAnsi="Times New Roman"/>
                  <w:color w:val="0000FF"/>
                  <w:u w:val="single"/>
                  <w:lang w:val="ru-RU"/>
                </w:rPr>
                <w:t>44</w:t>
              </w:r>
              <w:r>
                <w:rPr>
                  <w:rFonts w:ascii="Times New Roman" w:hAnsi="Times New Roman"/>
                  <w:color w:val="0000FF"/>
                  <w:u w:val="single"/>
                </w:rPr>
                <w:t>e</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55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Герой юмористических произведений В.Ю. </w:t>
            </w:r>
            <w:proofErr w:type="gramStart"/>
            <w:r w:rsidRPr="00816883">
              <w:rPr>
                <w:rFonts w:ascii="Times New Roman" w:hAnsi="Times New Roman"/>
                <w:color w:val="000000"/>
                <w:sz w:val="24"/>
                <w:lang w:val="ru-RU"/>
              </w:rPr>
              <w:t>Драгунского</w:t>
            </w:r>
            <w:proofErr w:type="gramEnd"/>
            <w:r w:rsidRPr="00816883">
              <w:rPr>
                <w:rFonts w:ascii="Times New Roman" w:hAnsi="Times New Roman"/>
                <w:color w:val="000000"/>
                <w:sz w:val="24"/>
                <w:lang w:val="ru-RU"/>
              </w:rPr>
              <w:t xml:space="preserve">. </w:t>
            </w:r>
            <w:r w:rsidRPr="00605EE6">
              <w:rPr>
                <w:rFonts w:ascii="Times New Roman" w:hAnsi="Times New Roman"/>
                <w:color w:val="000000"/>
                <w:sz w:val="24"/>
                <w:lang w:val="ru-RU"/>
              </w:rPr>
              <w:t>Средства создания юмористического содержания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08300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Средства выразительности текста юмористического содержания: гипербола. </w:t>
            </w:r>
            <w:r w:rsidRPr="00605EE6">
              <w:rPr>
                <w:rFonts w:ascii="Times New Roman" w:hAnsi="Times New Roman"/>
                <w:color w:val="000000"/>
                <w:sz w:val="24"/>
                <w:lang w:val="ru-RU"/>
              </w:rPr>
              <w:t>На примере рассказа В.Ю. Драгунского «Главные реки»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w:t>
              </w:r>
              <w:r w:rsidRPr="00816883">
                <w:rPr>
                  <w:rFonts w:ascii="Times New Roman" w:hAnsi="Times New Roman"/>
                  <w:color w:val="0000FF"/>
                  <w:u w:val="single"/>
                  <w:lang w:val="ru-RU"/>
                </w:rPr>
                <w:t>256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sidRPr="00605EE6">
              <w:rPr>
                <w:rFonts w:ascii="Times New Roman" w:hAnsi="Times New Roman"/>
                <w:color w:val="000000"/>
                <w:sz w:val="24"/>
                <w:lang w:val="ru-RU"/>
              </w:rPr>
              <w:t>На примере рассказа В.Ю. Драгунского «Главные реки»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feb</w:t>
              </w:r>
              <w:r w:rsidRPr="00816883">
                <w:rPr>
                  <w:rFonts w:ascii="Times New Roman" w:hAnsi="Times New Roman"/>
                  <w:color w:val="0000FF"/>
                  <w:u w:val="single"/>
                  <w:lang w:val="ru-RU"/>
                </w:rPr>
                <w:t>52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58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w:t>
              </w:r>
              <w:r w:rsidRPr="00816883">
                <w:rPr>
                  <w:rFonts w:ascii="Times New Roman" w:hAnsi="Times New Roman"/>
                  <w:color w:val="0000FF"/>
                  <w:u w:val="single"/>
                  <w:lang w:val="ru-RU"/>
                </w:rPr>
                <w:t>9</w:t>
              </w:r>
              <w:r>
                <w:rPr>
                  <w:rFonts w:ascii="Times New Roman" w:hAnsi="Times New Roman"/>
                  <w:color w:val="0000FF"/>
                  <w:u w:val="single"/>
                </w:rPr>
                <w:t>ea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59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w:t>
              </w:r>
              <w:r w:rsidRPr="00816883">
                <w:rPr>
                  <w:rFonts w:ascii="Times New Roman" w:hAnsi="Times New Roman"/>
                  <w:color w:val="0000FF"/>
                  <w:u w:val="single"/>
                  <w:lang w:val="ru-RU"/>
                </w:rPr>
                <w:t>7</w:t>
              </w:r>
              <w:r>
                <w:rPr>
                  <w:rFonts w:ascii="Times New Roman" w:hAnsi="Times New Roman"/>
                  <w:color w:val="0000FF"/>
                  <w:u w:val="single"/>
                </w:rPr>
                <w:t>c</w:t>
              </w:r>
              <w:r w:rsidRPr="00816883">
                <w:rPr>
                  <w:rFonts w:ascii="Times New Roman" w:hAnsi="Times New Roman"/>
                  <w:color w:val="0000FF"/>
                  <w:u w:val="single"/>
                  <w:lang w:val="ru-RU"/>
                </w:rPr>
                <w:t>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Работа с пьесой-сказкой С.Я. Маршака «Двенадцать месяцев»</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w:t>
              </w:r>
              <w:r w:rsidRPr="00816883">
                <w:rPr>
                  <w:rFonts w:ascii="Times New Roman" w:hAnsi="Times New Roman"/>
                  <w:color w:val="0000FF"/>
                  <w:u w:val="single"/>
                  <w:lang w:val="ru-RU"/>
                </w:rPr>
                <w:t>8</w:t>
              </w:r>
              <w:r>
                <w:rPr>
                  <w:rFonts w:ascii="Times New Roman" w:hAnsi="Times New Roman"/>
                  <w:color w:val="0000FF"/>
                  <w:u w:val="single"/>
                </w:rPr>
                <w:t>dc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fede</w:t>
              </w:r>
              <w:r w:rsidRPr="00816883">
                <w:rPr>
                  <w:rFonts w:ascii="Times New Roman" w:hAnsi="Times New Roman"/>
                  <w:color w:val="0000FF"/>
                  <w:u w:val="single"/>
                  <w:lang w:val="ru-RU"/>
                </w:rPr>
                <w:t>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ff</w:t>
              </w:r>
              <w:r w:rsidRPr="00816883">
                <w:rPr>
                  <w:rFonts w:ascii="Times New Roman" w:hAnsi="Times New Roman"/>
                  <w:color w:val="0000FF"/>
                  <w:u w:val="single"/>
                  <w:lang w:val="ru-RU"/>
                </w:rPr>
                <w:t>214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Работа с рассказом К.Г. </w:t>
            </w:r>
            <w:r w:rsidRPr="00816883">
              <w:rPr>
                <w:rFonts w:ascii="Times New Roman" w:hAnsi="Times New Roman"/>
                <w:color w:val="000000"/>
                <w:sz w:val="24"/>
                <w:lang w:val="ru-RU"/>
              </w:rPr>
              <w:lastRenderedPageBreak/>
              <w:t>Паустовского «Корзина с еловыми шишками»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fba</w:t>
              </w:r>
              <w:r w:rsidRPr="00816883">
                <w:rPr>
                  <w:rFonts w:ascii="Times New Roman" w:hAnsi="Times New Roman"/>
                  <w:color w:val="0000FF"/>
                  <w:u w:val="single"/>
                  <w:lang w:val="ru-RU"/>
                </w:rPr>
                <w:t>1</w:t>
              </w:r>
              <w:r>
                <w:rPr>
                  <w:rFonts w:ascii="Times New Roman" w:hAnsi="Times New Roman"/>
                  <w:color w:val="0000FF"/>
                  <w:u w:val="single"/>
                </w:rPr>
                <w:t>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63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fbb</w:t>
              </w:r>
              <w:r w:rsidRPr="00816883">
                <w:rPr>
                  <w:rFonts w:ascii="Times New Roman" w:hAnsi="Times New Roman"/>
                  <w:color w:val="0000FF"/>
                  <w:u w:val="single"/>
                  <w:lang w:val="ru-RU"/>
                </w:rPr>
                <w:t>28</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w:t>
              </w:r>
              <w:r w:rsidRPr="00816883">
                <w:rPr>
                  <w:rFonts w:ascii="Times New Roman" w:hAnsi="Times New Roman"/>
                  <w:color w:val="0000FF"/>
                  <w:u w:val="single"/>
                  <w:lang w:val="ru-RU"/>
                </w:rPr>
                <w:t>43</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Отражение нравственно-этических понятий в рассказах М.М. Зощенко «Лёля и Минька». </w:t>
            </w:r>
            <w:r w:rsidRPr="00605EE6">
              <w:rPr>
                <w:rFonts w:ascii="Times New Roman" w:hAnsi="Times New Roman"/>
                <w:color w:val="000000"/>
                <w:sz w:val="24"/>
                <w:lang w:val="ru-RU"/>
              </w:rPr>
              <w:t>На примере рассказа «Ёлка»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w:t>
              </w:r>
              <w:r w:rsidRPr="00816883">
                <w:rPr>
                  <w:rFonts w:ascii="Times New Roman" w:hAnsi="Times New Roman"/>
                  <w:color w:val="0000FF"/>
                  <w:u w:val="single"/>
                  <w:lang w:val="ru-RU"/>
                </w:rPr>
                <w:t>6</w:t>
              </w:r>
              <w:r>
                <w:rPr>
                  <w:rFonts w:ascii="Times New Roman" w:hAnsi="Times New Roman"/>
                  <w:color w:val="0000FF"/>
                  <w:u w:val="single"/>
                </w:rPr>
                <w:t>ac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w:t>
              </w:r>
              <w:r w:rsidRPr="00816883">
                <w:rPr>
                  <w:rFonts w:ascii="Times New Roman" w:hAnsi="Times New Roman"/>
                  <w:color w:val="0000FF"/>
                  <w:u w:val="single"/>
                  <w:lang w:val="ru-RU"/>
                </w:rPr>
                <w:t>216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Осмысление поступков и поведения главного героя повести Н.Г. Гарина-Михайловского «Детство </w:t>
            </w:r>
            <w:r w:rsidRPr="00816883">
              <w:rPr>
                <w:rFonts w:ascii="Times New Roman" w:hAnsi="Times New Roman"/>
                <w:color w:val="000000"/>
                <w:sz w:val="24"/>
                <w:lang w:val="ru-RU"/>
              </w:rPr>
              <w:lastRenderedPageBreak/>
              <w:t>Тёмы»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w:t>
              </w:r>
              <w:r w:rsidRPr="00816883">
                <w:rPr>
                  <w:rFonts w:ascii="Times New Roman" w:hAnsi="Times New Roman"/>
                  <w:color w:val="0000FF"/>
                  <w:u w:val="single"/>
                  <w:lang w:val="ru-RU"/>
                </w:rPr>
                <w:t>554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68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a</w:t>
              </w:r>
              <w:r w:rsidRPr="00816883">
                <w:rPr>
                  <w:rFonts w:ascii="Times New Roman" w:hAnsi="Times New Roman"/>
                  <w:color w:val="0000FF"/>
                  <w:u w:val="single"/>
                  <w:lang w:val="ru-RU"/>
                </w:rPr>
                <w:t>4</w:t>
              </w:r>
              <w:r>
                <w:rPr>
                  <w:rFonts w:ascii="Times New Roman" w:hAnsi="Times New Roman"/>
                  <w:color w:val="0000FF"/>
                  <w:u w:val="single"/>
                </w:rPr>
                <w:t>b</w:t>
              </w:r>
              <w:r w:rsidRPr="00816883">
                <w:rPr>
                  <w:rFonts w:ascii="Times New Roman" w:hAnsi="Times New Roman"/>
                  <w:color w:val="0000FF"/>
                  <w:u w:val="single"/>
                  <w:lang w:val="ru-RU"/>
                </w:rPr>
                <w:t>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69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09</w:t>
              </w:r>
              <w:r>
                <w:rPr>
                  <w:rFonts w:ascii="Times New Roman" w:hAnsi="Times New Roman"/>
                  <w:color w:val="0000FF"/>
                  <w:u w:val="single"/>
                </w:rPr>
                <w:t>dd</w:t>
              </w:r>
              <w:r w:rsidRPr="00816883">
                <w:rPr>
                  <w:rFonts w:ascii="Times New Roman" w:hAnsi="Times New Roman"/>
                  <w:color w:val="0000FF"/>
                  <w:u w:val="single"/>
                  <w:lang w:val="ru-RU"/>
                </w:rPr>
                <w:t>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«Произведения о детях и для детей»</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fe</w:t>
              </w:r>
              <w:r w:rsidRPr="00816883">
                <w:rPr>
                  <w:rFonts w:ascii="Times New Roman" w:hAnsi="Times New Roman"/>
                  <w:color w:val="0000FF"/>
                  <w:u w:val="single"/>
                  <w:lang w:val="ru-RU"/>
                </w:rPr>
                <w:t>12</w:t>
              </w:r>
              <w:r>
                <w:rPr>
                  <w:rFonts w:ascii="Times New Roman" w:hAnsi="Times New Roman"/>
                  <w:color w:val="0000FF"/>
                  <w:u w:val="single"/>
                </w:rPr>
                <w:t>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Составление устного рассказа «Герой, который мне больше всего запомнился»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c</w:t>
              </w:r>
              <w:r w:rsidRPr="00816883">
                <w:rPr>
                  <w:rFonts w:ascii="Times New Roman" w:hAnsi="Times New Roman"/>
                  <w:color w:val="0000FF"/>
                  <w:u w:val="single"/>
                  <w:lang w:val="ru-RU"/>
                </w:rPr>
                <w:t>34</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Наблюдательность писателей, выражающаяся в описании жизни животных. </w:t>
            </w:r>
            <w:r w:rsidRPr="00605EE6">
              <w:rPr>
                <w:rFonts w:ascii="Times New Roman" w:hAnsi="Times New Roman"/>
                <w:color w:val="000000"/>
                <w:sz w:val="24"/>
                <w:lang w:val="ru-RU"/>
              </w:rPr>
              <w:t>На примере рассказа А.И. Куприна «Скворцы»</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fc</w:t>
              </w:r>
              <w:r w:rsidRPr="00816883">
                <w:rPr>
                  <w:rFonts w:ascii="Times New Roman" w:hAnsi="Times New Roman"/>
                  <w:color w:val="0000FF"/>
                  <w:u w:val="single"/>
                  <w:lang w:val="ru-RU"/>
                </w:rPr>
                <w:t>5</w:t>
              </w:r>
              <w:r>
                <w:rPr>
                  <w:rFonts w:ascii="Times New Roman" w:hAnsi="Times New Roman"/>
                  <w:color w:val="0000FF"/>
                  <w:u w:val="single"/>
                </w:rPr>
                <w:t>f</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73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fcd</w:t>
              </w:r>
              <w:r w:rsidRPr="00816883">
                <w:rPr>
                  <w:rFonts w:ascii="Times New Roman" w:hAnsi="Times New Roman"/>
                  <w:color w:val="0000FF"/>
                  <w:u w:val="single"/>
                  <w:lang w:val="ru-RU"/>
                </w:rPr>
                <w:t>02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fce</w:t>
              </w:r>
              <w:r w:rsidRPr="00816883">
                <w:rPr>
                  <w:rFonts w:ascii="Times New Roman" w:hAnsi="Times New Roman"/>
                  <w:color w:val="0000FF"/>
                  <w:u w:val="single"/>
                  <w:lang w:val="ru-RU"/>
                </w:rPr>
                <w:t>92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Образ автора в рассказе В.П. Астафьева «Капалуха»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fd</w:t>
              </w:r>
              <w:r w:rsidRPr="00816883">
                <w:rPr>
                  <w:rFonts w:ascii="Times New Roman" w:hAnsi="Times New Roman"/>
                  <w:color w:val="0000FF"/>
                  <w:u w:val="single"/>
                  <w:lang w:val="ru-RU"/>
                </w:rPr>
                <w:t>0</w:t>
              </w:r>
              <w:r>
                <w:rPr>
                  <w:rFonts w:ascii="Times New Roman" w:hAnsi="Times New Roman"/>
                  <w:color w:val="0000FF"/>
                  <w:u w:val="single"/>
                </w:rPr>
                <w:t>f</w:t>
              </w:r>
              <w:r w:rsidRPr="00816883">
                <w:rPr>
                  <w:rFonts w:ascii="Times New Roman" w:hAnsi="Times New Roman"/>
                  <w:color w:val="0000FF"/>
                  <w:u w:val="single"/>
                  <w:lang w:val="ru-RU"/>
                </w:rPr>
                <w:t>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М.М. Пришвин - певец русской природы. Чтение произведения М.М. Пришвина «Выскочка»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fc</w:t>
              </w:r>
              <w:r w:rsidRPr="00816883">
                <w:rPr>
                  <w:rFonts w:ascii="Times New Roman" w:hAnsi="Times New Roman"/>
                  <w:color w:val="0000FF"/>
                  <w:u w:val="single"/>
                  <w:lang w:val="ru-RU"/>
                </w:rPr>
                <w:t>30</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fc</w:t>
              </w:r>
              <w:r w:rsidRPr="00816883">
                <w:rPr>
                  <w:rFonts w:ascii="Times New Roman" w:hAnsi="Times New Roman"/>
                  <w:color w:val="0000FF"/>
                  <w:u w:val="single"/>
                  <w:lang w:val="ru-RU"/>
                </w:rPr>
                <w:t>4</w:t>
              </w:r>
              <w:r>
                <w:rPr>
                  <w:rFonts w:ascii="Times New Roman" w:hAnsi="Times New Roman"/>
                  <w:color w:val="0000FF"/>
                  <w:u w:val="single"/>
                </w:rPr>
                <w:t>c</w:t>
              </w:r>
              <w:r w:rsidRPr="00816883">
                <w:rPr>
                  <w:rFonts w:ascii="Times New Roman" w:hAnsi="Times New Roman"/>
                  <w:color w:val="0000FF"/>
                  <w:u w:val="single"/>
                  <w:lang w:val="ru-RU"/>
                </w:rPr>
                <w:t>4</w:t>
              </w:r>
            </w:hyperlink>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78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Человек и его отношения с животными. Обсуждение в классе </w:t>
            </w:r>
            <w:r w:rsidRPr="00816883">
              <w:rPr>
                <w:rFonts w:ascii="Times New Roman" w:hAnsi="Times New Roman"/>
                <w:color w:val="000000"/>
                <w:sz w:val="24"/>
                <w:lang w:val="ru-RU"/>
              </w:rPr>
              <w:lastRenderedPageBreak/>
              <w:t>темы «Что такое самопожертвование»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79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Образ родной земли в стихотворении С.Д. Дрожжина «Родине»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539</w:t>
              </w:r>
              <w:r>
                <w:rPr>
                  <w:rFonts w:ascii="Times New Roman" w:hAnsi="Times New Roman"/>
                  <w:color w:val="0000FF"/>
                  <w:u w:val="single"/>
                </w:rPr>
                <w:t>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54</w:t>
              </w:r>
              <w:r>
                <w:rPr>
                  <w:rFonts w:ascii="Times New Roman" w:hAnsi="Times New Roman"/>
                  <w:color w:val="0000FF"/>
                  <w:u w:val="single"/>
                </w:rPr>
                <w:t>c</w:t>
              </w:r>
              <w:r w:rsidRPr="00816883">
                <w:rPr>
                  <w:rFonts w:ascii="Times New Roman" w:hAnsi="Times New Roman"/>
                  <w:color w:val="0000FF"/>
                  <w:u w:val="single"/>
                  <w:lang w:val="ru-RU"/>
                </w:rPr>
                <w:t>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roofErr w:type="gramStart"/>
            <w:r>
              <w:rPr>
                <w:rFonts w:ascii="Times New Roman" w:hAnsi="Times New Roman"/>
                <w:color w:val="000000"/>
                <w:sz w:val="24"/>
                <w:lang w:val="ru-RU"/>
              </w:rPr>
              <w:t>.З</w:t>
            </w:r>
            <w:proofErr w:type="gramEnd"/>
            <w:r>
              <w:rPr>
                <w:rFonts w:ascii="Times New Roman" w:hAnsi="Times New Roman"/>
                <w:color w:val="000000"/>
                <w:sz w:val="24"/>
                <w:lang w:val="ru-RU"/>
              </w:rPr>
              <w:t xml:space="preserve">накомствос </w:t>
            </w:r>
            <w:r>
              <w:rPr>
                <w:rFonts w:ascii="Times New Roman" w:hAnsi="Times New Roman"/>
                <w:color w:val="000000"/>
                <w:sz w:val="24"/>
                <w:lang w:val="ru-RU"/>
              </w:rPr>
              <w:lastRenderedPageBreak/>
              <w:t>песнями о войне.</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56</w:t>
              </w:r>
              <w:r>
                <w:rPr>
                  <w:rFonts w:ascii="Times New Roman" w:hAnsi="Times New Roman"/>
                  <w:color w:val="0000FF"/>
                  <w:u w:val="single"/>
                </w:rPr>
                <w:t>ec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84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60</w:t>
              </w:r>
              <w:r>
                <w:rPr>
                  <w:rFonts w:ascii="Times New Roman" w:hAnsi="Times New Roman"/>
                  <w:color w:val="0000FF"/>
                  <w:u w:val="single"/>
                </w:rPr>
                <w:t>a</w:t>
              </w:r>
              <w:r w:rsidRPr="00816883">
                <w:rPr>
                  <w:rFonts w:ascii="Times New Roman" w:hAnsi="Times New Roman"/>
                  <w:color w:val="0000FF"/>
                  <w:u w:val="single"/>
                  <w:lang w:val="ru-RU"/>
                </w:rPr>
                <w:t>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85</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Тематическое повторение по итогам раздела «О Родине, </w:t>
            </w:r>
            <w:r>
              <w:rPr>
                <w:rFonts w:ascii="Times New Roman" w:hAnsi="Times New Roman"/>
                <w:color w:val="000000"/>
                <w:sz w:val="24"/>
                <w:lang w:val="ru-RU"/>
              </w:rPr>
              <w:t xml:space="preserve">героические страницы истории» </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w:t>
              </w:r>
              <w:r>
                <w:rPr>
                  <w:rFonts w:ascii="Times New Roman" w:hAnsi="Times New Roman"/>
                  <w:color w:val="0000FF"/>
                  <w:u w:val="single"/>
                </w:rPr>
                <w:t>e</w:t>
              </w:r>
              <w:r w:rsidRPr="00816883">
                <w:rPr>
                  <w:rFonts w:ascii="Times New Roman" w:hAnsi="Times New Roman"/>
                  <w:color w:val="0000FF"/>
                  <w:u w:val="single"/>
                  <w:lang w:val="ru-RU"/>
                </w:rPr>
                <w:t>94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5</w:t>
              </w:r>
              <w:r>
                <w:rPr>
                  <w:rFonts w:ascii="Times New Roman" w:hAnsi="Times New Roman"/>
                  <w:color w:val="0000FF"/>
                  <w:u w:val="single"/>
                </w:rPr>
                <w:t>d</w:t>
              </w:r>
              <w:r w:rsidRPr="00816883">
                <w:rPr>
                  <w:rFonts w:ascii="Times New Roman" w:hAnsi="Times New Roman"/>
                  <w:color w:val="0000FF"/>
                  <w:u w:val="single"/>
                  <w:lang w:val="ru-RU"/>
                </w:rPr>
                <w:t>7</w:t>
              </w:r>
              <w:r>
                <w:rPr>
                  <w:rFonts w:ascii="Times New Roman" w:hAnsi="Times New Roman"/>
                  <w:color w:val="0000FF"/>
                  <w:u w:val="single"/>
                </w:rPr>
                <w:t>c</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087</w:t>
              </w:r>
              <w:r>
                <w:rPr>
                  <w:rFonts w:ascii="Times New Roman" w:hAnsi="Times New Roman"/>
                  <w:color w:val="0000FF"/>
                  <w:u w:val="single"/>
                </w:rPr>
                <w:t>e</w:t>
              </w:r>
              <w:r w:rsidRPr="00816883">
                <w:rPr>
                  <w:rFonts w:ascii="Times New Roman" w:hAnsi="Times New Roman"/>
                  <w:color w:val="0000FF"/>
                  <w:u w:val="single"/>
                  <w:lang w:val="ru-RU"/>
                </w:rPr>
                <w:t>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88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8</w:t>
              </w:r>
              <w:r>
                <w:rPr>
                  <w:rFonts w:ascii="Times New Roman" w:hAnsi="Times New Roman"/>
                  <w:color w:val="0000FF"/>
                  <w:u w:val="single"/>
                </w:rPr>
                <w:t>ff</w:t>
              </w:r>
              <w:r w:rsidRPr="00816883">
                <w:rPr>
                  <w:rFonts w:ascii="Times New Roman" w:hAnsi="Times New Roman"/>
                  <w:color w:val="0000FF"/>
                  <w:u w:val="single"/>
                  <w:lang w:val="ru-RU"/>
                </w:rPr>
                <w:t>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lastRenderedPageBreak/>
              <w:t>89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91</w:t>
              </w:r>
              <w:r>
                <w:rPr>
                  <w:rFonts w:ascii="Times New Roman" w:hAnsi="Times New Roman"/>
                  <w:color w:val="0000FF"/>
                  <w:u w:val="single"/>
                </w:rPr>
                <w:t>d</w:t>
              </w:r>
              <w:r w:rsidRPr="00816883">
                <w:rPr>
                  <w:rFonts w:ascii="Times New Roman" w:hAnsi="Times New Roman"/>
                  <w:color w:val="0000FF"/>
                  <w:u w:val="single"/>
                  <w:lang w:val="ru-RU"/>
                </w:rPr>
                <w:t>4</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90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Работа с баснями И.А. Крылова. </w:t>
            </w:r>
            <w:r w:rsidRPr="00605EE6">
              <w:rPr>
                <w:rFonts w:ascii="Times New Roman" w:hAnsi="Times New Roman"/>
                <w:color w:val="000000"/>
                <w:sz w:val="24"/>
                <w:lang w:val="ru-RU"/>
              </w:rPr>
              <w:t>Инсценирование их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9300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91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Язык басен И.А. Крылова: пословицы, поговорки, крылатые выражения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29</w:t>
              </w:r>
              <w:r>
                <w:rPr>
                  <w:rFonts w:ascii="Times New Roman" w:hAnsi="Times New Roman"/>
                  <w:color w:val="0000FF"/>
                  <w:u w:val="single"/>
                </w:rPr>
                <w:t>f</w:t>
              </w:r>
              <w:r w:rsidRPr="00816883">
                <w:rPr>
                  <w:rFonts w:ascii="Times New Roman" w:hAnsi="Times New Roman"/>
                  <w:color w:val="0000FF"/>
                  <w:u w:val="single"/>
                  <w:lang w:val="ru-RU"/>
                </w:rPr>
                <w:t>9300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92</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Особенности сюжета «Путешествия Гулливера» Джонатана Свифта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08986</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93</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08</w:t>
              </w:r>
              <w:r>
                <w:rPr>
                  <w:rFonts w:ascii="Times New Roman" w:hAnsi="Times New Roman"/>
                  <w:color w:val="0000FF"/>
                  <w:u w:val="single"/>
                </w:rPr>
                <w:t>b</w:t>
              </w:r>
              <w:r w:rsidRPr="00816883">
                <w:rPr>
                  <w:rFonts w:ascii="Times New Roman" w:hAnsi="Times New Roman"/>
                  <w:color w:val="0000FF"/>
                  <w:u w:val="single"/>
                  <w:lang w:val="ru-RU"/>
                </w:rPr>
                <w:t>2</w:t>
              </w:r>
              <w:r>
                <w:rPr>
                  <w:rFonts w:ascii="Times New Roman" w:hAnsi="Times New Roman"/>
                  <w:color w:val="0000FF"/>
                  <w:u w:val="single"/>
                </w:rPr>
                <w:t>a</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605EE6" w:rsidP="00A97A9E">
            <w:pPr>
              <w:widowControl w:val="0"/>
              <w:spacing w:after="0"/>
              <w:rPr>
                <w:lang w:val="ru-RU"/>
              </w:rPr>
            </w:pPr>
            <w:r>
              <w:rPr>
                <w:lang w:val="ru-RU"/>
              </w:rPr>
              <w:t>94</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Особенности построения (композиция) литературной сказки: составление плана. </w:t>
            </w:r>
            <w:r w:rsidRPr="00605EE6">
              <w:rPr>
                <w:rFonts w:ascii="Times New Roman" w:hAnsi="Times New Roman"/>
                <w:color w:val="000000"/>
                <w:sz w:val="24"/>
                <w:lang w:val="ru-RU"/>
              </w:rPr>
              <w:t>Х.К. Андерсен «Русалочка»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08</w:t>
              </w:r>
              <w:r>
                <w:rPr>
                  <w:rFonts w:ascii="Times New Roman" w:hAnsi="Times New Roman"/>
                  <w:color w:val="0000FF"/>
                  <w:u w:val="single"/>
                </w:rPr>
                <w:t>cb</w:t>
              </w:r>
              <w:r w:rsidRPr="00816883">
                <w:rPr>
                  <w:rFonts w:ascii="Times New Roman" w:hAnsi="Times New Roman"/>
                  <w:color w:val="0000FF"/>
                  <w:u w:val="single"/>
                  <w:lang w:val="ru-RU"/>
                </w:rPr>
                <w:t>0</w:t>
              </w:r>
            </w:hyperlink>
          </w:p>
        </w:tc>
      </w:tr>
      <w:tr w:rsidR="00D652A7"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D652A7" w:rsidRDefault="00D652A7" w:rsidP="00A97A9E">
            <w:pPr>
              <w:widowControl w:val="0"/>
              <w:spacing w:after="0"/>
              <w:rPr>
                <w:lang w:val="ru-RU"/>
              </w:rPr>
            </w:pPr>
            <w:r>
              <w:rPr>
                <w:lang w:val="ru-RU"/>
              </w:rPr>
              <w:t>95</w:t>
            </w:r>
          </w:p>
        </w:tc>
        <w:tc>
          <w:tcPr>
            <w:tcW w:w="2959"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rPr>
                <w:rFonts w:ascii="Times New Roman" w:hAnsi="Times New Roman"/>
                <w:color w:val="000000"/>
                <w:sz w:val="24"/>
                <w:lang w:val="ru-RU"/>
              </w:rPr>
            </w:pPr>
            <w:r w:rsidRPr="00816883">
              <w:rPr>
                <w:rFonts w:ascii="Times New Roman" w:hAnsi="Times New Roman"/>
                <w:color w:val="000000"/>
                <w:sz w:val="24"/>
                <w:lang w:val="ru-RU"/>
              </w:rPr>
              <w:t xml:space="preserve"> </w:t>
            </w:r>
            <w:r w:rsidRPr="00605EE6">
              <w:rPr>
                <w:rFonts w:ascii="Times New Roman" w:hAnsi="Times New Roman"/>
                <w:color w:val="000000"/>
                <w:sz w:val="24"/>
                <w:lang w:val="ru-RU"/>
              </w:rPr>
              <w:t>Х.К. Андерсен «Русалочка»</w:t>
            </w:r>
            <w:r>
              <w:rPr>
                <w:rFonts w:ascii="Times New Roman" w:hAnsi="Times New Roman"/>
                <w:color w:val="000000"/>
                <w:sz w:val="24"/>
                <w:lang w:val="ru-RU"/>
              </w:rPr>
              <w:t xml:space="preserve">. Написать </w:t>
            </w:r>
            <w:r>
              <w:rPr>
                <w:rFonts w:ascii="Times New Roman" w:hAnsi="Times New Roman"/>
                <w:color w:val="000000"/>
                <w:sz w:val="24"/>
                <w:lang w:val="ru-RU"/>
              </w:rPr>
              <w:lastRenderedPageBreak/>
              <w:t>отзыв.</w:t>
            </w:r>
          </w:p>
        </w:tc>
        <w:tc>
          <w:tcPr>
            <w:tcW w:w="1152" w:type="dxa"/>
            <w:tcBorders>
              <w:top w:val="single" w:sz="6" w:space="0" w:color="000000"/>
              <w:left w:val="single" w:sz="6" w:space="0" w:color="000000"/>
              <w:bottom w:val="single" w:sz="6" w:space="0" w:color="000000"/>
              <w:right w:val="single" w:sz="6" w:space="0" w:color="000000"/>
            </w:tcBorders>
            <w:vAlign w:val="center"/>
          </w:tcPr>
          <w:p w:rsidR="00D652A7" w:rsidRPr="00605EE6" w:rsidRDefault="00D652A7" w:rsidP="00A97A9E">
            <w:pPr>
              <w:widowControl w:val="0"/>
              <w:spacing w:after="0" w:line="276" w:lineRule="exact"/>
              <w:jc w:val="center"/>
              <w:rPr>
                <w:rFonts w:ascii="Times New Roman" w:hAnsi="Times New Roman"/>
                <w:color w:val="000000"/>
                <w:sz w:val="24"/>
                <w:lang w:val="ru-RU"/>
              </w:rPr>
            </w:pPr>
          </w:p>
        </w:tc>
        <w:tc>
          <w:tcPr>
            <w:tcW w:w="2142" w:type="dxa"/>
            <w:tcBorders>
              <w:top w:val="single" w:sz="6" w:space="0" w:color="000000"/>
              <w:left w:val="single" w:sz="6" w:space="0" w:color="000000"/>
              <w:bottom w:val="single" w:sz="6" w:space="0" w:color="000000"/>
              <w:right w:val="single" w:sz="6" w:space="0" w:color="000000"/>
            </w:tcBorders>
            <w:vAlign w:val="center"/>
          </w:tcPr>
          <w:p w:rsidR="00D652A7" w:rsidRPr="00D652A7" w:rsidRDefault="00D652A7" w:rsidP="00A97A9E">
            <w:pPr>
              <w:widowControl w:val="0"/>
              <w:spacing w:after="0" w:line="276" w:lineRule="exact"/>
              <w:jc w:val="center"/>
              <w:rPr>
                <w:lang w:val="ru-RU"/>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D652A7" w:rsidRPr="00D652A7" w:rsidRDefault="00D652A7" w:rsidP="00A97A9E">
            <w:pPr>
              <w:widowControl w:val="0"/>
              <w:spacing w:after="0" w:line="276" w:lineRule="exact"/>
              <w:jc w:val="center"/>
              <w:rPr>
                <w:lang w:val="ru-RU"/>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D652A7" w:rsidRPr="00D652A7" w:rsidRDefault="00D652A7" w:rsidP="00A97A9E">
            <w:pPr>
              <w:widowControl w:val="0"/>
              <w:spacing w:after="0"/>
              <w:rPr>
                <w:lang w:val="ru-RU"/>
              </w:rPr>
            </w:pPr>
          </w:p>
        </w:tc>
        <w:tc>
          <w:tcPr>
            <w:tcW w:w="2782"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rPr>
                <w:rFonts w:ascii="Times New Roman" w:hAnsi="Times New Roman"/>
                <w:color w:val="000000"/>
                <w:sz w:val="24"/>
                <w:lang w:val="ru-RU"/>
              </w:rPr>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D652A7" w:rsidP="00A97A9E">
            <w:pPr>
              <w:widowControl w:val="0"/>
              <w:spacing w:after="0"/>
              <w:rPr>
                <w:lang w:val="ru-RU"/>
              </w:rPr>
            </w:pPr>
            <w:r>
              <w:rPr>
                <w:lang w:val="ru-RU"/>
              </w:rPr>
              <w:lastRenderedPageBreak/>
              <w:t>96</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Pr="00D652A7" w:rsidRDefault="00605EE6" w:rsidP="00A97A9E">
            <w:pPr>
              <w:widowControl w:val="0"/>
              <w:spacing w:after="0" w:line="276" w:lineRule="exact"/>
              <w:jc w:val="center"/>
              <w:rPr>
                <w:lang w:val="ru-RU"/>
              </w:rPr>
            </w:pPr>
            <w:r w:rsidRPr="00816883">
              <w:rPr>
                <w:rFonts w:ascii="Times New Roman" w:hAnsi="Times New Roman"/>
                <w:color w:val="000000"/>
                <w:sz w:val="24"/>
                <w:lang w:val="ru-RU"/>
              </w:rPr>
              <w:t xml:space="preserve"> </w:t>
            </w:r>
            <w:r w:rsidRPr="00D652A7">
              <w:rPr>
                <w:rFonts w:ascii="Times New Roman" w:hAnsi="Times New Roman"/>
                <w:color w:val="000000"/>
                <w:sz w:val="24"/>
                <w:lang w:val="ru-RU"/>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Pr="00D652A7" w:rsidRDefault="00605EE6" w:rsidP="00A97A9E">
            <w:pPr>
              <w:widowControl w:val="0"/>
              <w:spacing w:after="0" w:line="276" w:lineRule="exact"/>
              <w:jc w:val="center"/>
              <w:rPr>
                <w:lang w:val="ru-RU"/>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Pr="00D652A7" w:rsidRDefault="00605EE6" w:rsidP="00A97A9E">
            <w:pPr>
              <w:widowControl w:val="0"/>
              <w:spacing w:after="0" w:line="276" w:lineRule="exact"/>
              <w:jc w:val="center"/>
              <w:rPr>
                <w:lang w:val="ru-RU"/>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Pr="00D652A7" w:rsidRDefault="00605EE6" w:rsidP="00A97A9E">
            <w:pPr>
              <w:widowControl w:val="0"/>
              <w:spacing w:after="0"/>
              <w:rPr>
                <w:lang w:val="ru-RU"/>
              </w:rPr>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09372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D652A7" w:rsidP="00A97A9E">
            <w:pPr>
              <w:widowControl w:val="0"/>
              <w:spacing w:after="0"/>
              <w:rPr>
                <w:lang w:val="ru-RU"/>
              </w:rPr>
            </w:pPr>
            <w:r>
              <w:rPr>
                <w:lang w:val="ru-RU"/>
              </w:rPr>
              <w:t>97</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Описание героя в произведении Марка Твена «Том Сойер»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09502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D652A7" w:rsidP="00A97A9E">
            <w:pPr>
              <w:widowControl w:val="0"/>
              <w:spacing w:after="0"/>
              <w:rPr>
                <w:lang w:val="ru-RU"/>
              </w:rPr>
            </w:pPr>
            <w:r>
              <w:rPr>
                <w:lang w:val="ru-RU"/>
              </w:rPr>
              <w:t>98</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605EE6" w:rsidRDefault="00605EE6" w:rsidP="00A97A9E">
            <w:pPr>
              <w:widowControl w:val="0"/>
              <w:spacing w:after="0"/>
              <w:rPr>
                <w:lang w:val="ru-RU"/>
              </w:rPr>
            </w:pPr>
            <w:r w:rsidRPr="00816883">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605E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09674</w:t>
              </w:r>
            </w:hyperlink>
          </w:p>
        </w:tc>
      </w:tr>
      <w:tr w:rsidR="00D652A7"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D652A7" w:rsidRDefault="00D652A7" w:rsidP="00A97A9E">
            <w:pPr>
              <w:widowControl w:val="0"/>
              <w:spacing w:after="0"/>
              <w:rPr>
                <w:lang w:val="ru-RU"/>
              </w:rPr>
            </w:pPr>
          </w:p>
        </w:tc>
        <w:tc>
          <w:tcPr>
            <w:tcW w:w="2959"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Марк Твен</w:t>
            </w:r>
            <w:r w:rsidRPr="00816883">
              <w:rPr>
                <w:rFonts w:ascii="Times New Roman" w:hAnsi="Times New Roman"/>
                <w:color w:val="000000"/>
                <w:sz w:val="24"/>
                <w:lang w:val="ru-RU"/>
              </w:rPr>
              <w:t xml:space="preserve"> «Том Сойер» (отдельные главы): средства создания комического. </w:t>
            </w:r>
            <w:r w:rsidRPr="00605EE6">
              <w:rPr>
                <w:rFonts w:ascii="Times New Roman" w:hAnsi="Times New Roman"/>
                <w:color w:val="000000"/>
                <w:sz w:val="24"/>
                <w:lang w:val="ru-RU"/>
              </w:rPr>
              <w:t>Написание отзыва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D652A7" w:rsidRPr="00605EE6" w:rsidRDefault="00D652A7" w:rsidP="00A97A9E">
            <w:pPr>
              <w:widowControl w:val="0"/>
              <w:spacing w:after="0" w:line="276" w:lineRule="exact"/>
              <w:jc w:val="center"/>
              <w:rPr>
                <w:rFonts w:ascii="Times New Roman" w:hAnsi="Times New Roman"/>
                <w:color w:val="000000"/>
                <w:sz w:val="24"/>
                <w:lang w:val="ru-RU"/>
              </w:rPr>
            </w:pPr>
          </w:p>
        </w:tc>
        <w:tc>
          <w:tcPr>
            <w:tcW w:w="2142" w:type="dxa"/>
            <w:tcBorders>
              <w:top w:val="single" w:sz="6" w:space="0" w:color="000000"/>
              <w:left w:val="single" w:sz="6" w:space="0" w:color="000000"/>
              <w:bottom w:val="single" w:sz="6" w:space="0" w:color="000000"/>
              <w:right w:val="single" w:sz="6" w:space="0" w:color="000000"/>
            </w:tcBorders>
            <w:vAlign w:val="center"/>
          </w:tcPr>
          <w:p w:rsidR="00D652A7" w:rsidRPr="00D652A7" w:rsidRDefault="00D652A7" w:rsidP="00A97A9E">
            <w:pPr>
              <w:widowControl w:val="0"/>
              <w:spacing w:after="0" w:line="276" w:lineRule="exact"/>
              <w:jc w:val="center"/>
              <w:rPr>
                <w:lang w:val="ru-RU"/>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D652A7" w:rsidRPr="00D652A7" w:rsidRDefault="00D652A7" w:rsidP="00A97A9E">
            <w:pPr>
              <w:widowControl w:val="0"/>
              <w:spacing w:after="0" w:line="276" w:lineRule="exact"/>
              <w:jc w:val="center"/>
              <w:rPr>
                <w:lang w:val="ru-RU"/>
              </w:rPr>
            </w:pPr>
          </w:p>
        </w:tc>
        <w:tc>
          <w:tcPr>
            <w:tcW w:w="1617" w:type="dxa"/>
            <w:tcBorders>
              <w:top w:val="single" w:sz="6" w:space="0" w:color="000000"/>
              <w:left w:val="single" w:sz="6" w:space="0" w:color="000000"/>
              <w:bottom w:val="single" w:sz="6" w:space="0" w:color="000000"/>
              <w:right w:val="single" w:sz="6" w:space="0" w:color="000000"/>
            </w:tcBorders>
            <w:vAlign w:val="center"/>
          </w:tcPr>
          <w:p w:rsidR="00D652A7" w:rsidRPr="00D652A7" w:rsidRDefault="00D652A7" w:rsidP="00A97A9E">
            <w:pPr>
              <w:widowControl w:val="0"/>
              <w:spacing w:after="0"/>
              <w:rPr>
                <w:lang w:val="ru-RU"/>
              </w:rPr>
            </w:pPr>
          </w:p>
        </w:tc>
        <w:tc>
          <w:tcPr>
            <w:tcW w:w="2782"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rPr>
                <w:rFonts w:ascii="Times New Roman" w:hAnsi="Times New Roman"/>
                <w:color w:val="000000"/>
                <w:sz w:val="24"/>
                <w:lang w:val="ru-RU"/>
              </w:rPr>
            </w:pPr>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0C3EAD" w:rsidRDefault="00D652A7" w:rsidP="00A97A9E">
            <w:pPr>
              <w:widowControl w:val="0"/>
              <w:spacing w:after="0"/>
              <w:rPr>
                <w:lang w:val="ru-RU"/>
              </w:rPr>
            </w:pPr>
            <w:r>
              <w:rPr>
                <w:rFonts w:ascii="Times New Roman" w:hAnsi="Times New Roman"/>
                <w:color w:val="000000"/>
                <w:sz w:val="24"/>
                <w:lang w:val="ru-RU"/>
              </w:rPr>
              <w:t>99</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r>
              <w:rPr>
                <w:rFonts w:ascii="Times New Roman" w:hAnsi="Times New Roman"/>
                <w:color w:val="000000"/>
                <w:sz w:val="24"/>
              </w:rPr>
              <w:t>Книги зарубежных писателей</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097</w:t>
              </w:r>
              <w:r>
                <w:rPr>
                  <w:rFonts w:ascii="Times New Roman" w:hAnsi="Times New Roman"/>
                  <w:color w:val="0000FF"/>
                  <w:u w:val="single"/>
                </w:rPr>
                <w:t>d</w:t>
              </w:r>
              <w:r w:rsidRPr="00816883">
                <w:rPr>
                  <w:rFonts w:ascii="Times New Roman" w:hAnsi="Times New Roman"/>
                  <w:color w:val="0000FF"/>
                  <w:u w:val="single"/>
                  <w:lang w:val="ru-RU"/>
                </w:rPr>
                <w:t>2</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Default="00D652A7"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Знакомство с современными изданиями периодической печати. Золотой фонд детской </w:t>
            </w:r>
            <w:r w:rsidRPr="00816883">
              <w:rPr>
                <w:rFonts w:ascii="Times New Roman" w:hAnsi="Times New Roman"/>
                <w:color w:val="000000"/>
                <w:sz w:val="24"/>
                <w:lang w:val="ru-RU"/>
              </w:rPr>
              <w:lastRenderedPageBreak/>
              <w:t xml:space="preserve">литературы. В.Ю. </w:t>
            </w:r>
            <w:proofErr w:type="gramStart"/>
            <w:r w:rsidRPr="00816883">
              <w:rPr>
                <w:rFonts w:ascii="Times New Roman" w:hAnsi="Times New Roman"/>
                <w:color w:val="000000"/>
                <w:sz w:val="24"/>
                <w:lang w:val="ru-RU"/>
              </w:rPr>
              <w:t>Драгунский</w:t>
            </w:r>
            <w:proofErr w:type="gramEnd"/>
            <w:r w:rsidRPr="00816883">
              <w:rPr>
                <w:rFonts w:ascii="Times New Roman" w:hAnsi="Times New Roman"/>
                <w:color w:val="000000"/>
                <w:sz w:val="24"/>
                <w:lang w:val="ru-RU"/>
              </w:rPr>
              <w:t>, И.П. Токмакова и другие авторы детских журналов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c</w:t>
              </w:r>
              <w:r w:rsidRPr="00816883">
                <w:rPr>
                  <w:rFonts w:ascii="Times New Roman" w:hAnsi="Times New Roman"/>
                  <w:color w:val="0000FF"/>
                  <w:u w:val="single"/>
                  <w:lang w:val="ru-RU"/>
                </w:rPr>
                <w:t>7</w:t>
              </w:r>
              <w:r>
                <w:rPr>
                  <w:rFonts w:ascii="Times New Roman" w:hAnsi="Times New Roman"/>
                  <w:color w:val="0000FF"/>
                  <w:u w:val="single"/>
                </w:rPr>
                <w:t>c</w:t>
              </w:r>
              <w:r w:rsidRPr="00816883">
                <w:rPr>
                  <w:rFonts w:ascii="Times New Roman" w:hAnsi="Times New Roman"/>
                  <w:color w:val="0000FF"/>
                  <w:u w:val="single"/>
                  <w:lang w:val="ru-RU"/>
                </w:rPr>
                <w:t>0</w:t>
              </w:r>
            </w:hyperlink>
          </w:p>
        </w:tc>
      </w:tr>
      <w:tr w:rsidR="00605EE6"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605EE6" w:rsidRPr="005B2BC4" w:rsidRDefault="00D652A7" w:rsidP="00A97A9E">
            <w:pPr>
              <w:widowControl w:val="0"/>
              <w:spacing w:after="0"/>
              <w:rPr>
                <w:lang w:val="ru-RU"/>
              </w:rPr>
            </w:pPr>
            <w:r>
              <w:rPr>
                <w:lang w:val="ru-RU"/>
              </w:rPr>
              <w:lastRenderedPageBreak/>
              <w:t>101</w:t>
            </w:r>
          </w:p>
        </w:tc>
        <w:tc>
          <w:tcPr>
            <w:tcW w:w="2959"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Повторение «Оценим свои достижения»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605EE6" w:rsidRPr="00816883" w:rsidRDefault="00605EE6" w:rsidP="00A97A9E">
            <w:pPr>
              <w:widowControl w:val="0"/>
              <w:spacing w:after="0"/>
              <w:rPr>
                <w:lang w:val="ru-RU"/>
              </w:rPr>
            </w:pPr>
            <w:r w:rsidRPr="0081688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16883">
                <w:rPr>
                  <w:rFonts w:ascii="Times New Roman" w:hAnsi="Times New Roman"/>
                  <w:color w:val="0000FF"/>
                  <w:u w:val="single"/>
                  <w:lang w:val="ru-RU"/>
                </w:rPr>
                <w:t>://</w:t>
              </w:r>
              <w:r>
                <w:rPr>
                  <w:rFonts w:ascii="Times New Roman" w:hAnsi="Times New Roman"/>
                  <w:color w:val="0000FF"/>
                  <w:u w:val="single"/>
                </w:rPr>
                <w:t>m</w:t>
              </w:r>
              <w:r w:rsidRPr="00816883">
                <w:rPr>
                  <w:rFonts w:ascii="Times New Roman" w:hAnsi="Times New Roman"/>
                  <w:color w:val="0000FF"/>
                  <w:u w:val="single"/>
                  <w:lang w:val="ru-RU"/>
                </w:rPr>
                <w:t>.</w:t>
              </w:r>
              <w:r>
                <w:rPr>
                  <w:rFonts w:ascii="Times New Roman" w:hAnsi="Times New Roman"/>
                  <w:color w:val="0000FF"/>
                  <w:u w:val="single"/>
                </w:rPr>
                <w:t>edsoo</w:t>
              </w:r>
              <w:r w:rsidRPr="00816883">
                <w:rPr>
                  <w:rFonts w:ascii="Times New Roman" w:hAnsi="Times New Roman"/>
                  <w:color w:val="0000FF"/>
                  <w:u w:val="single"/>
                  <w:lang w:val="ru-RU"/>
                </w:rPr>
                <w:t>.</w:t>
              </w:r>
              <w:r>
                <w:rPr>
                  <w:rFonts w:ascii="Times New Roman" w:hAnsi="Times New Roman"/>
                  <w:color w:val="0000FF"/>
                  <w:u w:val="single"/>
                </w:rPr>
                <w:t>ru</w:t>
              </w:r>
              <w:r w:rsidRPr="00816883">
                <w:rPr>
                  <w:rFonts w:ascii="Times New Roman" w:hAnsi="Times New Roman"/>
                  <w:color w:val="0000FF"/>
                  <w:u w:val="single"/>
                  <w:lang w:val="ru-RU"/>
                </w:rPr>
                <w:t>/</w:t>
              </w:r>
              <w:r>
                <w:rPr>
                  <w:rFonts w:ascii="Times New Roman" w:hAnsi="Times New Roman"/>
                  <w:color w:val="0000FF"/>
                  <w:u w:val="single"/>
                </w:rPr>
                <w:t>f</w:t>
              </w:r>
              <w:r w:rsidRPr="00816883">
                <w:rPr>
                  <w:rFonts w:ascii="Times New Roman" w:hAnsi="Times New Roman"/>
                  <w:color w:val="0000FF"/>
                  <w:u w:val="single"/>
                  <w:lang w:val="ru-RU"/>
                </w:rPr>
                <w:t>2</w:t>
              </w:r>
              <w:r>
                <w:rPr>
                  <w:rFonts w:ascii="Times New Roman" w:hAnsi="Times New Roman"/>
                  <w:color w:val="0000FF"/>
                  <w:u w:val="single"/>
                </w:rPr>
                <w:t>a</w:t>
              </w:r>
              <w:r w:rsidRPr="00816883">
                <w:rPr>
                  <w:rFonts w:ascii="Times New Roman" w:hAnsi="Times New Roman"/>
                  <w:color w:val="0000FF"/>
                  <w:u w:val="single"/>
                  <w:lang w:val="ru-RU"/>
                </w:rPr>
                <w:t>0</w:t>
              </w:r>
              <w:r>
                <w:rPr>
                  <w:rFonts w:ascii="Times New Roman" w:hAnsi="Times New Roman"/>
                  <w:color w:val="0000FF"/>
                  <w:u w:val="single"/>
                </w:rPr>
                <w:t>c</w:t>
              </w:r>
              <w:r w:rsidRPr="00816883">
                <w:rPr>
                  <w:rFonts w:ascii="Times New Roman" w:hAnsi="Times New Roman"/>
                  <w:color w:val="0000FF"/>
                  <w:u w:val="single"/>
                  <w:lang w:val="ru-RU"/>
                </w:rPr>
                <w:t>8</w:t>
              </w:r>
              <w:r>
                <w:rPr>
                  <w:rFonts w:ascii="Times New Roman" w:hAnsi="Times New Roman"/>
                  <w:color w:val="0000FF"/>
                  <w:u w:val="single"/>
                </w:rPr>
                <w:t>ec</w:t>
              </w:r>
            </w:hyperlink>
          </w:p>
        </w:tc>
      </w:tr>
      <w:tr w:rsidR="00D652A7" w:rsidRPr="00D55834" w:rsidTr="005F5589">
        <w:trPr>
          <w:trHeight w:val="144"/>
        </w:trPr>
        <w:tc>
          <w:tcPr>
            <w:tcW w:w="656" w:type="dxa"/>
            <w:tcBorders>
              <w:top w:val="single" w:sz="6" w:space="0" w:color="000000"/>
              <w:left w:val="single" w:sz="6" w:space="0" w:color="000000"/>
              <w:bottom w:val="single" w:sz="6" w:space="0" w:color="000000"/>
              <w:right w:val="single" w:sz="6" w:space="0" w:color="000000"/>
            </w:tcBorders>
            <w:vAlign w:val="center"/>
          </w:tcPr>
          <w:p w:rsidR="00D652A7" w:rsidRDefault="00D652A7" w:rsidP="00A97A9E">
            <w:pPr>
              <w:widowControl w:val="0"/>
              <w:spacing w:after="0"/>
              <w:rPr>
                <w:lang w:val="ru-RU"/>
              </w:rPr>
            </w:pPr>
            <w:r>
              <w:rPr>
                <w:lang w:val="ru-RU"/>
              </w:rPr>
              <w:t>102</w:t>
            </w:r>
          </w:p>
        </w:tc>
        <w:tc>
          <w:tcPr>
            <w:tcW w:w="2959"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rPr>
                <w:rFonts w:ascii="Times New Roman" w:hAnsi="Times New Roman"/>
                <w:color w:val="000000"/>
                <w:sz w:val="24"/>
                <w:lang w:val="ru-RU"/>
              </w:rPr>
            </w:pPr>
            <w:r>
              <w:rPr>
                <w:rFonts w:ascii="Times New Roman" w:hAnsi="Times New Roman"/>
                <w:color w:val="000000"/>
                <w:sz w:val="24"/>
                <w:lang w:val="ru-RU"/>
              </w:rPr>
              <w:t>Резервный урок</w:t>
            </w:r>
            <w:proofErr w:type="gramStart"/>
            <w:r>
              <w:rPr>
                <w:rFonts w:ascii="Times New Roman" w:hAnsi="Times New Roman"/>
                <w:color w:val="000000"/>
                <w:sz w:val="24"/>
                <w:lang w:val="ru-RU"/>
              </w:rPr>
              <w:t>.П</w:t>
            </w:r>
            <w:proofErr w:type="gramEnd"/>
            <w:r>
              <w:rPr>
                <w:rFonts w:ascii="Times New Roman" w:hAnsi="Times New Roman"/>
                <w:color w:val="000000"/>
                <w:sz w:val="24"/>
                <w:lang w:val="ru-RU"/>
              </w:rPr>
              <w:t>овторение по итогам   4 класса.</w:t>
            </w:r>
          </w:p>
        </w:tc>
        <w:tc>
          <w:tcPr>
            <w:tcW w:w="1152"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line="276" w:lineRule="exact"/>
              <w:jc w:val="center"/>
              <w:rPr>
                <w:rFonts w:ascii="Times New Roman" w:hAnsi="Times New Roman"/>
                <w:color w:val="000000"/>
                <w:sz w:val="24"/>
                <w:lang w:val="ru-RU"/>
              </w:rPr>
            </w:pPr>
            <w:r>
              <w:rPr>
                <w:rFonts w:ascii="Times New Roman" w:hAnsi="Times New Roman"/>
                <w:color w:val="000000"/>
                <w:sz w:val="24"/>
                <w:lang w:val="ru-RU"/>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D652A7" w:rsidRDefault="00D652A7" w:rsidP="00A97A9E">
            <w:pPr>
              <w:widowControl w:val="0"/>
              <w:spacing w:after="0" w:line="276" w:lineRule="exact"/>
              <w:jc w:val="center"/>
              <w:rPr>
                <w:rFonts w:ascii="Times New Roman" w:hAnsi="Times New Roman"/>
                <w:color w:val="000000"/>
                <w:sz w:val="24"/>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D652A7" w:rsidRDefault="00D652A7" w:rsidP="00A97A9E">
            <w:pPr>
              <w:widowControl w:val="0"/>
              <w:spacing w:after="0" w:line="276" w:lineRule="exact"/>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D652A7" w:rsidRDefault="00D652A7" w:rsidP="00A97A9E">
            <w:pPr>
              <w:widowControl w:val="0"/>
              <w:spacing w:after="0"/>
            </w:pPr>
          </w:p>
        </w:tc>
        <w:tc>
          <w:tcPr>
            <w:tcW w:w="2782" w:type="dxa"/>
            <w:tcBorders>
              <w:top w:val="single" w:sz="6" w:space="0" w:color="000000"/>
              <w:left w:val="single" w:sz="6" w:space="0" w:color="000000"/>
              <w:bottom w:val="single" w:sz="6" w:space="0" w:color="000000"/>
              <w:right w:val="single" w:sz="6" w:space="0" w:color="000000"/>
            </w:tcBorders>
            <w:vAlign w:val="center"/>
          </w:tcPr>
          <w:p w:rsidR="00D652A7" w:rsidRPr="00816883" w:rsidRDefault="00D652A7" w:rsidP="00A97A9E">
            <w:pPr>
              <w:widowControl w:val="0"/>
              <w:spacing w:after="0"/>
              <w:rPr>
                <w:rFonts w:ascii="Times New Roman" w:hAnsi="Times New Roman"/>
                <w:color w:val="000000"/>
                <w:sz w:val="24"/>
                <w:lang w:val="ru-RU"/>
              </w:rPr>
            </w:pPr>
          </w:p>
        </w:tc>
      </w:tr>
      <w:tr w:rsidR="00605EE6" w:rsidTr="005F5589">
        <w:trPr>
          <w:trHeight w:val="144"/>
        </w:trPr>
        <w:tc>
          <w:tcPr>
            <w:tcW w:w="3615" w:type="dxa"/>
            <w:gridSpan w:val="2"/>
            <w:tcBorders>
              <w:top w:val="single" w:sz="6" w:space="0" w:color="000000"/>
              <w:left w:val="single" w:sz="6" w:space="0" w:color="000000"/>
              <w:bottom w:val="single" w:sz="6" w:space="0" w:color="000000"/>
              <w:right w:val="single" w:sz="6" w:space="0" w:color="000000"/>
            </w:tcBorders>
            <w:vAlign w:val="center"/>
          </w:tcPr>
          <w:p w:rsidR="00605EE6" w:rsidRPr="005B2BC4" w:rsidRDefault="00605EE6" w:rsidP="00A97A9E">
            <w:pPr>
              <w:widowControl w:val="0"/>
              <w:spacing w:after="0"/>
              <w:rPr>
                <w:lang w:val="ru-RU"/>
              </w:rPr>
            </w:pPr>
          </w:p>
        </w:tc>
        <w:tc>
          <w:tcPr>
            <w:tcW w:w="115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sidRPr="00816883">
              <w:rPr>
                <w:rFonts w:ascii="Times New Roman" w:hAnsi="Times New Roman"/>
                <w:color w:val="000000"/>
                <w:sz w:val="24"/>
                <w:lang w:val="ru-RU"/>
              </w:rPr>
              <w:t xml:space="preserve"> </w:t>
            </w:r>
            <w:r w:rsidR="00D652A7">
              <w:rPr>
                <w:rFonts w:ascii="Times New Roman" w:hAnsi="Times New Roman"/>
                <w:color w:val="000000"/>
                <w:sz w:val="24"/>
              </w:rPr>
              <w:t>1</w:t>
            </w:r>
            <w:r w:rsidR="00D652A7">
              <w:rPr>
                <w:rFonts w:ascii="Times New Roman" w:hAnsi="Times New Roman"/>
                <w:color w:val="000000"/>
                <w:sz w:val="24"/>
                <w:lang w:val="ru-RU"/>
              </w:rPr>
              <w:t>02</w:t>
            </w:r>
            <w:r>
              <w:rPr>
                <w:rFonts w:ascii="Times New Roman" w:hAnsi="Times New Roman"/>
                <w:color w:val="000000"/>
                <w:sz w:val="24"/>
              </w:rPr>
              <w:t xml:space="preserve"> </w:t>
            </w:r>
          </w:p>
        </w:tc>
        <w:tc>
          <w:tcPr>
            <w:tcW w:w="2142"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8 </w:t>
            </w:r>
          </w:p>
        </w:tc>
        <w:tc>
          <w:tcPr>
            <w:tcW w:w="2286" w:type="dxa"/>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line="276" w:lineRule="exact"/>
              <w:jc w:val="center"/>
            </w:pPr>
            <w:r>
              <w:rPr>
                <w:rFonts w:ascii="Times New Roman" w:hAnsi="Times New Roman"/>
                <w:color w:val="000000"/>
                <w:sz w:val="24"/>
              </w:rPr>
              <w:t xml:space="preserve"> 0 </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rsidR="00605EE6" w:rsidRDefault="00605EE6" w:rsidP="00A97A9E">
            <w:pPr>
              <w:widowControl w:val="0"/>
              <w:spacing w:after="0"/>
            </w:pPr>
          </w:p>
        </w:tc>
      </w:tr>
    </w:tbl>
    <w:p w:rsidR="00001C6E" w:rsidRDefault="00001C6E" w:rsidP="00A97A9E">
      <w:pPr>
        <w:spacing w:after="0"/>
        <w:sectPr w:rsidR="00001C6E">
          <w:pgSz w:w="16383" w:h="11906" w:orient="landscape"/>
          <w:pgMar w:top="1440" w:right="1440" w:bottom="1440" w:left="1440" w:header="0" w:footer="0" w:gutter="0"/>
          <w:cols w:space="720"/>
          <w:formProt w:val="0"/>
          <w:docGrid w:linePitch="100" w:charSpace="4096"/>
        </w:sectPr>
      </w:pPr>
    </w:p>
    <w:p w:rsidR="00001C6E" w:rsidRPr="00816883" w:rsidRDefault="00816883" w:rsidP="00A97A9E">
      <w:pPr>
        <w:spacing w:after="0" w:line="336" w:lineRule="exact"/>
        <w:rPr>
          <w:lang w:val="ru-RU"/>
        </w:rPr>
      </w:pPr>
      <w:bookmarkStart w:id="99" w:name="block-68544166"/>
      <w:bookmarkEnd w:id="99"/>
      <w:r w:rsidRPr="00816883">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816883">
        <w:rPr>
          <w:rFonts w:ascii="Times New Roman" w:hAnsi="Times New Roman"/>
          <w:b/>
          <w:color w:val="000000"/>
          <w:sz w:val="28"/>
          <w:lang w:val="ru-RU"/>
        </w:rPr>
        <w:t>ОСНОВНОЙ</w:t>
      </w:r>
      <w:proofErr w:type="gramEnd"/>
      <w:r w:rsidRPr="00816883">
        <w:rPr>
          <w:rFonts w:ascii="Times New Roman" w:hAnsi="Times New Roman"/>
          <w:b/>
          <w:color w:val="000000"/>
          <w:sz w:val="28"/>
          <w:lang w:val="ru-RU"/>
        </w:rPr>
        <w:t xml:space="preserve"> </w:t>
      </w:r>
    </w:p>
    <w:p w:rsidR="00001C6E" w:rsidRDefault="00816883" w:rsidP="00A97A9E">
      <w:pPr>
        <w:spacing w:after="0"/>
      </w:pPr>
      <w:r>
        <w:rPr>
          <w:rFonts w:ascii="Times New Roman" w:hAnsi="Times New Roman"/>
          <w:b/>
          <w:color w:val="000000"/>
          <w:sz w:val="28"/>
        </w:rPr>
        <w:t xml:space="preserve">ОБРАЗОВАТЕЛЬНОЙ ПРОГРАММЫ </w:t>
      </w:r>
    </w:p>
    <w:p w:rsidR="00001C6E" w:rsidRDefault="00001C6E" w:rsidP="00A97A9E">
      <w:pPr>
        <w:spacing w:after="0"/>
      </w:pPr>
    </w:p>
    <w:p w:rsidR="00001C6E" w:rsidRDefault="00816883" w:rsidP="00A97A9E">
      <w:pPr>
        <w:spacing w:after="0"/>
      </w:pPr>
      <w:r>
        <w:rPr>
          <w:rFonts w:ascii="Times New Roman" w:hAnsi="Times New Roman"/>
          <w:b/>
          <w:color w:val="000000"/>
          <w:sz w:val="28"/>
        </w:rPr>
        <w:t>1 КЛАСС</w:t>
      </w:r>
    </w:p>
    <w:tbl>
      <w:tblPr>
        <w:tblW w:w="13315" w:type="dxa"/>
        <w:tblInd w:w="175" w:type="dxa"/>
        <w:tblLayout w:type="fixed"/>
        <w:tblCellMar>
          <w:top w:w="50" w:type="dxa"/>
          <w:left w:w="100" w:type="dxa"/>
        </w:tblCellMar>
        <w:tblLook w:val="04A0" w:firstRow="1" w:lastRow="0" w:firstColumn="1" w:lastColumn="0" w:noHBand="0" w:noVBand="1"/>
      </w:tblPr>
      <w:tblGrid>
        <w:gridCol w:w="2419"/>
        <w:gridCol w:w="10896"/>
      </w:tblGrid>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Код проверяемого результата </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различать прозаическую (нестихотворную) и стихотворную речь</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1.8</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1.9</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 xml:space="preserve">участвовать в обсуждении прослушанного (прочитанного) произведения: отвечать на вопросы о </w:t>
            </w:r>
            <w:r w:rsidRPr="00816883">
              <w:rPr>
                <w:rFonts w:ascii="Times New Roman" w:hAnsi="Times New Roman"/>
                <w:color w:val="000000"/>
                <w:sz w:val="24"/>
                <w:lang w:val="ru-RU"/>
              </w:rPr>
              <w:lastRenderedPageBreak/>
              <w:t>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1.10</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по ролям с соблюдением норм произношения, расстановки ударения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сочинять небольшие тексты по предложенному началу (не менее 3 предложений)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001C6E" w:rsidRPr="00816883" w:rsidRDefault="00001C6E" w:rsidP="00A97A9E">
      <w:pPr>
        <w:spacing w:after="0"/>
        <w:rPr>
          <w:lang w:val="ru-RU"/>
        </w:rPr>
      </w:pPr>
    </w:p>
    <w:p w:rsidR="00001C6E" w:rsidRDefault="00816883" w:rsidP="00A97A9E">
      <w:pPr>
        <w:spacing w:after="0"/>
      </w:pPr>
      <w:r>
        <w:rPr>
          <w:rFonts w:ascii="Times New Roman" w:hAnsi="Times New Roman"/>
          <w:b/>
          <w:color w:val="000000"/>
          <w:sz w:val="28"/>
        </w:rPr>
        <w:t>2 КЛАСС</w:t>
      </w:r>
    </w:p>
    <w:tbl>
      <w:tblPr>
        <w:tblW w:w="13315" w:type="dxa"/>
        <w:tblInd w:w="175" w:type="dxa"/>
        <w:tblLayout w:type="fixed"/>
        <w:tblCellMar>
          <w:top w:w="50" w:type="dxa"/>
          <w:left w:w="100" w:type="dxa"/>
        </w:tblCellMar>
        <w:tblLook w:val="04A0" w:firstRow="1" w:lastRow="0" w:firstColumn="1" w:lastColumn="0" w:noHBand="0" w:noVBand="1"/>
      </w:tblPr>
      <w:tblGrid>
        <w:gridCol w:w="2419"/>
        <w:gridCol w:w="10896"/>
      </w:tblGrid>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Код проверяемого результата </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1.8</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1.9</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1.10</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 xml:space="preserve">сочинять по аналогии с </w:t>
            </w:r>
            <w:proofErr w:type="gramStart"/>
            <w:r w:rsidRPr="00816883">
              <w:rPr>
                <w:rFonts w:ascii="Times New Roman" w:hAnsi="Times New Roman"/>
                <w:color w:val="000000"/>
                <w:sz w:val="24"/>
                <w:lang w:val="ru-RU"/>
              </w:rPr>
              <w:t>прочитанным</w:t>
            </w:r>
            <w:proofErr w:type="gramEnd"/>
            <w:r w:rsidRPr="00816883">
              <w:rPr>
                <w:rFonts w:ascii="Times New Roman" w:hAnsi="Times New Roman"/>
                <w:color w:val="000000"/>
                <w:sz w:val="24"/>
                <w:lang w:val="ru-RU"/>
              </w:rPr>
              <w:t xml:space="preserve"> загадки, небольшие сказки, рассказы</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line="336" w:lineRule="exact"/>
              <w:jc w:val="both"/>
              <w:rPr>
                <w:lang w:val="ru-RU"/>
              </w:rPr>
            </w:pPr>
            <w:r w:rsidRPr="00816883">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001C6E" w:rsidRPr="00816883" w:rsidRDefault="00001C6E" w:rsidP="00A97A9E">
      <w:pPr>
        <w:spacing w:after="0"/>
        <w:rPr>
          <w:lang w:val="ru-RU"/>
        </w:rPr>
      </w:pPr>
    </w:p>
    <w:p w:rsidR="00001C6E" w:rsidRPr="00816883" w:rsidRDefault="00001C6E" w:rsidP="00A97A9E">
      <w:pPr>
        <w:spacing w:after="0"/>
        <w:rPr>
          <w:rFonts w:ascii="Times New Roman" w:hAnsi="Times New Roman"/>
          <w:b/>
          <w:color w:val="000000"/>
          <w:sz w:val="28"/>
          <w:lang w:val="ru-RU"/>
        </w:rPr>
      </w:pPr>
    </w:p>
    <w:p w:rsidR="00001C6E" w:rsidRPr="00816883" w:rsidRDefault="00001C6E" w:rsidP="00A97A9E">
      <w:pPr>
        <w:spacing w:after="0"/>
        <w:rPr>
          <w:rFonts w:ascii="Times New Roman" w:hAnsi="Times New Roman"/>
          <w:b/>
          <w:color w:val="000000"/>
          <w:sz w:val="28"/>
          <w:lang w:val="ru-RU"/>
        </w:rPr>
      </w:pPr>
    </w:p>
    <w:p w:rsidR="00001C6E" w:rsidRDefault="00816883" w:rsidP="00A97A9E">
      <w:pPr>
        <w:spacing w:after="0"/>
      </w:pPr>
      <w:r>
        <w:rPr>
          <w:rFonts w:ascii="Times New Roman" w:hAnsi="Times New Roman"/>
          <w:b/>
          <w:color w:val="000000"/>
          <w:sz w:val="28"/>
        </w:rPr>
        <w:t>3 КЛАСС</w:t>
      </w:r>
    </w:p>
    <w:tbl>
      <w:tblPr>
        <w:tblW w:w="13315" w:type="dxa"/>
        <w:tblInd w:w="175" w:type="dxa"/>
        <w:tblLayout w:type="fixed"/>
        <w:tblCellMar>
          <w:top w:w="50" w:type="dxa"/>
          <w:left w:w="100" w:type="dxa"/>
        </w:tblCellMar>
        <w:tblLook w:val="04A0" w:firstRow="1" w:lastRow="0" w:firstColumn="1" w:lastColumn="0" w:noHBand="0" w:noVBand="1"/>
      </w:tblPr>
      <w:tblGrid>
        <w:gridCol w:w="2419"/>
        <w:gridCol w:w="10896"/>
      </w:tblGrid>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Код проверяемого результата </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w:t>
            </w:r>
            <w:r w:rsidRPr="00816883">
              <w:rPr>
                <w:rFonts w:ascii="Times New Roman" w:hAnsi="Times New Roman"/>
                <w:color w:val="000000"/>
                <w:sz w:val="24"/>
                <w:lang w:val="ru-RU"/>
              </w:rPr>
              <w:lastRenderedPageBreak/>
              <w:t>отметочного оценивания)</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различать художественные произведения и познавательные тексты</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16883">
              <w:rPr>
                <w:rFonts w:ascii="Times New Roman" w:hAnsi="Times New Roman"/>
                <w:color w:val="000000"/>
                <w:sz w:val="24"/>
                <w:lang w:val="ru-RU"/>
              </w:rPr>
              <w:t>от</w:t>
            </w:r>
            <w:proofErr w:type="gramEnd"/>
            <w:r w:rsidRPr="00816883">
              <w:rPr>
                <w:rFonts w:ascii="Times New Roman" w:hAnsi="Times New Roman"/>
                <w:color w:val="000000"/>
                <w:sz w:val="24"/>
                <w:lang w:val="ru-RU"/>
              </w:rPr>
              <w:t xml:space="preserve"> эпического</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1.8</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1.9</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1.10</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w:t>
            </w:r>
            <w:r w:rsidRPr="00816883">
              <w:rPr>
                <w:rFonts w:ascii="Times New Roman" w:hAnsi="Times New Roman"/>
                <w:color w:val="000000"/>
                <w:sz w:val="24"/>
                <w:lang w:val="ru-RU"/>
              </w:rPr>
              <w:lastRenderedPageBreak/>
              <w:t>сравнение, эпитет, олицетворение)</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1.18</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line="336" w:lineRule="exact"/>
              <w:jc w:val="both"/>
              <w:rPr>
                <w:lang w:val="ru-RU"/>
              </w:rPr>
            </w:pPr>
            <w:r w:rsidRPr="00816883">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001C6E" w:rsidRPr="00816883" w:rsidRDefault="00001C6E" w:rsidP="00A97A9E">
      <w:pPr>
        <w:spacing w:after="0"/>
        <w:rPr>
          <w:lang w:val="ru-RU"/>
        </w:rPr>
      </w:pPr>
    </w:p>
    <w:p w:rsidR="00001C6E" w:rsidRDefault="00816883" w:rsidP="00A97A9E">
      <w:pPr>
        <w:spacing w:after="0"/>
      </w:pPr>
      <w:r>
        <w:rPr>
          <w:rFonts w:ascii="Times New Roman" w:hAnsi="Times New Roman"/>
          <w:b/>
          <w:color w:val="000000"/>
          <w:sz w:val="28"/>
        </w:rPr>
        <w:t>4 КЛАСС</w:t>
      </w:r>
    </w:p>
    <w:tbl>
      <w:tblPr>
        <w:tblW w:w="13315" w:type="dxa"/>
        <w:tblInd w:w="175" w:type="dxa"/>
        <w:tblLayout w:type="fixed"/>
        <w:tblCellMar>
          <w:top w:w="50" w:type="dxa"/>
          <w:left w:w="100" w:type="dxa"/>
        </w:tblCellMar>
        <w:tblLook w:val="04A0" w:firstRow="1" w:lastRow="0" w:firstColumn="1" w:lastColumn="0" w:noHBand="0" w:noVBand="1"/>
      </w:tblPr>
      <w:tblGrid>
        <w:gridCol w:w="2419"/>
        <w:gridCol w:w="10896"/>
      </w:tblGrid>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pacing w:after="0"/>
              <w:rPr>
                <w:lang w:val="ru-RU"/>
              </w:rPr>
            </w:pPr>
            <w:r w:rsidRPr="00816883">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w:t>
            </w:r>
            <w:r w:rsidRPr="00816883">
              <w:rPr>
                <w:rFonts w:ascii="Times New Roman" w:hAnsi="Times New Roman"/>
                <w:b/>
                <w:color w:val="000000"/>
                <w:sz w:val="24"/>
                <w:lang w:val="ru-RU"/>
              </w:rPr>
              <w:lastRenderedPageBreak/>
              <w:t xml:space="preserve">начального общего образования </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различать художественные произведения и познавательные тексты</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16883">
              <w:rPr>
                <w:rFonts w:ascii="Times New Roman" w:hAnsi="Times New Roman"/>
                <w:color w:val="000000"/>
                <w:sz w:val="24"/>
                <w:lang w:val="ru-RU"/>
              </w:rPr>
              <w:t>от</w:t>
            </w:r>
            <w:proofErr w:type="gramEnd"/>
            <w:r w:rsidRPr="00816883">
              <w:rPr>
                <w:rFonts w:ascii="Times New Roman" w:hAnsi="Times New Roman"/>
                <w:color w:val="000000"/>
                <w:sz w:val="24"/>
                <w:lang w:val="ru-RU"/>
              </w:rPr>
              <w:t xml:space="preserve"> эпического</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816883">
              <w:rPr>
                <w:rFonts w:ascii="Times New Roman" w:hAnsi="Times New Roman"/>
                <w:color w:val="000000"/>
                <w:sz w:val="24"/>
                <w:lang w:val="ru-RU"/>
              </w:rPr>
              <w:t xml:space="preserve">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1.8</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w:t>
            </w:r>
            <w:r w:rsidRPr="00816883">
              <w:rPr>
                <w:rFonts w:ascii="Times New Roman" w:hAnsi="Times New Roman"/>
                <w:color w:val="000000"/>
                <w:sz w:val="24"/>
                <w:lang w:val="ru-RU"/>
              </w:rPr>
              <w:lastRenderedPageBreak/>
              <w:t>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1.9</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1.10</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1.11</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1.12</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1.13</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1.14</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1.15</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lastRenderedPageBreak/>
              <w:t>1.16</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proofErr w:type="gramStart"/>
            <w:r w:rsidRPr="00816883">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001C6E" w:rsidRPr="00D55834">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rsidR="00001C6E" w:rsidRDefault="00816883" w:rsidP="00A97A9E">
            <w:pPr>
              <w:widowControl w:val="0"/>
              <w:spacing w:after="0" w:line="336" w:lineRule="exact"/>
              <w:jc w:val="center"/>
            </w:pPr>
            <w:r>
              <w:rPr>
                <w:rFonts w:ascii="Times New Roman" w:hAnsi="Times New Roman"/>
                <w:color w:val="000000"/>
                <w:sz w:val="24"/>
              </w:rPr>
              <w:t>1.17</w:t>
            </w:r>
          </w:p>
        </w:tc>
        <w:tc>
          <w:tcPr>
            <w:tcW w:w="10895" w:type="dxa"/>
            <w:tcBorders>
              <w:top w:val="single" w:sz="6" w:space="0" w:color="000000"/>
              <w:left w:val="single" w:sz="6" w:space="0" w:color="000000"/>
              <w:bottom w:val="single" w:sz="6" w:space="0" w:color="000000"/>
              <w:right w:val="single" w:sz="6" w:space="0" w:color="000000"/>
            </w:tcBorders>
            <w:vAlign w:val="center"/>
          </w:tcPr>
          <w:p w:rsidR="00001C6E" w:rsidRPr="00816883" w:rsidRDefault="00816883" w:rsidP="00A97A9E">
            <w:pPr>
              <w:widowControl w:val="0"/>
              <w:shd w:val="clear" w:color="auto" w:fill="FFFFFF"/>
              <w:spacing w:after="0" w:line="336" w:lineRule="exact"/>
              <w:jc w:val="both"/>
              <w:rPr>
                <w:lang w:val="ru-RU"/>
              </w:rPr>
            </w:pPr>
            <w:r w:rsidRPr="00816883">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001C6E" w:rsidRPr="00D652A7" w:rsidRDefault="00816883" w:rsidP="00A97A9E">
      <w:pPr>
        <w:spacing w:after="0"/>
        <w:rPr>
          <w:lang w:val="ru-RU"/>
        </w:rPr>
      </w:pPr>
      <w:r w:rsidRPr="00D652A7">
        <w:rPr>
          <w:rFonts w:ascii="Times New Roman" w:hAnsi="Times New Roman"/>
          <w:b/>
          <w:color w:val="000000"/>
          <w:sz w:val="28"/>
          <w:lang w:val="ru-RU"/>
        </w:rPr>
        <w:t>УЧЕБНО-МЕТОДИЧЕСКОЕ ОБЕСПЕЧЕНИЕ ОБРАЗОВАТЕЛЬНОГО ПРОЦЕССА</w:t>
      </w:r>
    </w:p>
    <w:p w:rsidR="00001C6E" w:rsidRDefault="00816883" w:rsidP="00A97A9E">
      <w:pPr>
        <w:spacing w:after="0" w:line="480" w:lineRule="exact"/>
        <w:rPr>
          <w:rFonts w:ascii="Times New Roman" w:hAnsi="Times New Roman"/>
          <w:b/>
          <w:color w:val="000000"/>
          <w:sz w:val="28"/>
          <w:lang w:val="ru-RU"/>
        </w:rPr>
      </w:pPr>
      <w:r w:rsidRPr="00816883">
        <w:rPr>
          <w:rFonts w:ascii="Times New Roman" w:hAnsi="Times New Roman"/>
          <w:b/>
          <w:color w:val="000000"/>
          <w:sz w:val="28"/>
          <w:lang w:val="ru-RU"/>
        </w:rPr>
        <w:t>ОБЯЗАТЕЛЬНЫЕ УЧЕБНЫЕ МАТЕРИАЛЫ ДЛЯ УЧЕНИКА:</w:t>
      </w:r>
    </w:p>
    <w:p w:rsidR="00816883" w:rsidRPr="00816883" w:rsidRDefault="00816883" w:rsidP="00A97A9E">
      <w:pPr>
        <w:spacing w:after="0" w:line="480" w:lineRule="exact"/>
        <w:rPr>
          <w:lang w:val="ru-RU"/>
        </w:rPr>
      </w:pPr>
    </w:p>
    <w:p w:rsidR="00816883" w:rsidRPr="00816883" w:rsidRDefault="00816883" w:rsidP="00A97A9E">
      <w:pPr>
        <w:spacing w:after="0"/>
        <w:rPr>
          <w:lang w:val="ru-RU"/>
        </w:rPr>
      </w:pPr>
      <w:r w:rsidRPr="00816883">
        <w:rPr>
          <w:rFonts w:ascii="Times New Roman" w:hAnsi="Times New Roman"/>
          <w:b/>
          <w:color w:val="000000"/>
          <w:sz w:val="28"/>
          <w:lang w:val="ru-RU"/>
        </w:rPr>
        <w:t xml:space="preserve">УЧЕБНИКИ «АЗБУКА» (АВТОРЫ В.Г.ГОРЕЦКИЙ И ДР.), «ЛИТЕРАТУРНОЕ ЧТЕНИЕ. 1-4 КЛАСС (АВТОРЫ КЛИМАНОВА Л. Ф., ГОРЕЦКИЙ В. Г., ГОЛОВАНОВА М. В. И ДР.) </w:t>
      </w:r>
    </w:p>
    <w:p w:rsidR="00001C6E" w:rsidRPr="00816883" w:rsidRDefault="00001C6E" w:rsidP="00A97A9E">
      <w:pPr>
        <w:spacing w:after="0"/>
        <w:rPr>
          <w:lang w:val="ru-RU"/>
        </w:rPr>
      </w:pPr>
    </w:p>
    <w:p w:rsidR="00001C6E" w:rsidRPr="0079696D" w:rsidRDefault="00816883" w:rsidP="00A97A9E">
      <w:pPr>
        <w:spacing w:after="0" w:line="480" w:lineRule="exact"/>
        <w:rPr>
          <w:sz w:val="36"/>
          <w:szCs w:val="36"/>
          <w:lang w:val="ru-RU"/>
        </w:rPr>
      </w:pPr>
      <w:r w:rsidRPr="00816883">
        <w:rPr>
          <w:rFonts w:ascii="Times New Roman" w:hAnsi="Times New Roman"/>
          <w:b/>
          <w:color w:val="000000"/>
          <w:sz w:val="28"/>
          <w:lang w:val="ru-RU"/>
        </w:rPr>
        <w:t xml:space="preserve">МЕТОДИЧЕСКИЕ МАТЕРИАЛЫ ДЛЯ УЧИТЕЛЯ </w:t>
      </w:r>
      <w:r w:rsidRPr="0079696D">
        <w:rPr>
          <w:rFonts w:ascii="Times New Roman" w:hAnsi="Times New Roman"/>
          <w:b/>
          <w:color w:val="000000"/>
          <w:sz w:val="36"/>
          <w:szCs w:val="36"/>
          <w:lang w:val="ru-RU"/>
        </w:rPr>
        <w:t>: поурочные разработки</w:t>
      </w:r>
      <w:proofErr w:type="gramStart"/>
      <w:r w:rsidRPr="0079696D">
        <w:rPr>
          <w:rFonts w:ascii="Times New Roman" w:hAnsi="Times New Roman"/>
          <w:b/>
          <w:color w:val="000000"/>
          <w:sz w:val="36"/>
          <w:szCs w:val="36"/>
          <w:lang w:val="ru-RU"/>
        </w:rPr>
        <w:t>,Ж</w:t>
      </w:r>
      <w:proofErr w:type="gramEnd"/>
      <w:r w:rsidRPr="0079696D">
        <w:rPr>
          <w:rFonts w:ascii="Times New Roman" w:hAnsi="Times New Roman"/>
          <w:b/>
          <w:color w:val="000000"/>
          <w:sz w:val="36"/>
          <w:szCs w:val="36"/>
          <w:lang w:val="ru-RU"/>
        </w:rPr>
        <w:t>иренко О.Е.</w:t>
      </w:r>
    </w:p>
    <w:p w:rsidR="00001C6E" w:rsidRPr="00816883" w:rsidRDefault="00001C6E" w:rsidP="00A97A9E">
      <w:pPr>
        <w:spacing w:after="0" w:line="480" w:lineRule="exact"/>
        <w:rPr>
          <w:lang w:val="ru-RU"/>
        </w:rPr>
      </w:pPr>
    </w:p>
    <w:p w:rsidR="00001C6E" w:rsidRPr="00816883" w:rsidRDefault="00001C6E" w:rsidP="00A97A9E">
      <w:pPr>
        <w:spacing w:after="0"/>
        <w:rPr>
          <w:lang w:val="ru-RU"/>
        </w:rPr>
      </w:pPr>
    </w:p>
    <w:p w:rsidR="00001C6E" w:rsidRPr="00816883" w:rsidRDefault="00816883" w:rsidP="00A97A9E">
      <w:pPr>
        <w:spacing w:after="0" w:line="480" w:lineRule="exact"/>
        <w:rPr>
          <w:lang w:val="ru-RU"/>
        </w:rPr>
      </w:pPr>
      <w:r w:rsidRPr="00816883">
        <w:rPr>
          <w:rFonts w:ascii="Times New Roman" w:hAnsi="Times New Roman"/>
          <w:b/>
          <w:color w:val="000000"/>
          <w:sz w:val="28"/>
          <w:lang w:val="ru-RU"/>
        </w:rPr>
        <w:t>ЦИФРОВЫЕ ОБРАЗОВАТЕЛЬНЫЕ РЕСУРСЫ И РЕСУРСЫ СЕТИ ИНТЕРНЕТ:</w:t>
      </w:r>
    </w:p>
    <w:p w:rsidR="00001C6E" w:rsidRPr="0079696D" w:rsidRDefault="00816883" w:rsidP="00A97A9E">
      <w:pPr>
        <w:spacing w:after="0" w:line="480" w:lineRule="exact"/>
        <w:rPr>
          <w:rFonts w:ascii="Times New Roman" w:hAnsi="Times New Roman" w:cs="Times New Roman"/>
          <w:b/>
          <w:sz w:val="36"/>
          <w:szCs w:val="36"/>
          <w:lang w:val="ru-RU"/>
        </w:rPr>
      </w:pPr>
      <w:r w:rsidRPr="0079696D">
        <w:rPr>
          <w:rFonts w:ascii="Times New Roman" w:hAnsi="Times New Roman" w:cs="Times New Roman"/>
          <w:b/>
          <w:color w:val="000000"/>
          <w:sz w:val="36"/>
          <w:szCs w:val="36"/>
          <w:lang w:val="ru-RU"/>
        </w:rPr>
        <w:t xml:space="preserve"> Библиотека ЦОК </w:t>
      </w:r>
      <w:hyperlink r:id="rId218">
        <w:r w:rsidRPr="0079696D">
          <w:rPr>
            <w:rFonts w:ascii="Times New Roman" w:hAnsi="Times New Roman" w:cs="Times New Roman"/>
            <w:b/>
            <w:color w:val="0000FF"/>
            <w:sz w:val="36"/>
            <w:szCs w:val="36"/>
            <w:u w:val="single"/>
          </w:rPr>
          <w:t>https</w:t>
        </w:r>
        <w:r w:rsidRPr="0079696D">
          <w:rPr>
            <w:rFonts w:ascii="Times New Roman" w:hAnsi="Times New Roman" w:cs="Times New Roman"/>
            <w:b/>
            <w:color w:val="0000FF"/>
            <w:sz w:val="36"/>
            <w:szCs w:val="36"/>
            <w:u w:val="single"/>
            <w:lang w:val="ru-RU"/>
          </w:rPr>
          <w:t>://</w:t>
        </w:r>
        <w:r w:rsidRPr="0079696D">
          <w:rPr>
            <w:rFonts w:ascii="Times New Roman" w:hAnsi="Times New Roman" w:cs="Times New Roman"/>
            <w:b/>
            <w:color w:val="0000FF"/>
            <w:sz w:val="36"/>
            <w:szCs w:val="36"/>
            <w:u w:val="single"/>
          </w:rPr>
          <w:t>m</w:t>
        </w:r>
        <w:r w:rsidRPr="0079696D">
          <w:rPr>
            <w:rFonts w:ascii="Times New Roman" w:hAnsi="Times New Roman" w:cs="Times New Roman"/>
            <w:b/>
            <w:color w:val="0000FF"/>
            <w:sz w:val="36"/>
            <w:szCs w:val="36"/>
            <w:u w:val="single"/>
            <w:lang w:val="ru-RU"/>
          </w:rPr>
          <w:t>.</w:t>
        </w:r>
        <w:r w:rsidRPr="0079696D">
          <w:rPr>
            <w:rFonts w:ascii="Times New Roman" w:hAnsi="Times New Roman" w:cs="Times New Roman"/>
            <w:b/>
            <w:color w:val="0000FF"/>
            <w:sz w:val="36"/>
            <w:szCs w:val="36"/>
            <w:u w:val="single"/>
          </w:rPr>
          <w:t>edsoo</w:t>
        </w:r>
        <w:r w:rsidRPr="0079696D">
          <w:rPr>
            <w:rFonts w:ascii="Times New Roman" w:hAnsi="Times New Roman" w:cs="Times New Roman"/>
            <w:b/>
            <w:color w:val="0000FF"/>
            <w:sz w:val="36"/>
            <w:szCs w:val="36"/>
            <w:u w:val="single"/>
            <w:lang w:val="ru-RU"/>
          </w:rPr>
          <w:t>.</w:t>
        </w:r>
        <w:r w:rsidRPr="0079696D">
          <w:rPr>
            <w:rFonts w:ascii="Times New Roman" w:hAnsi="Times New Roman" w:cs="Times New Roman"/>
            <w:b/>
            <w:color w:val="0000FF"/>
            <w:sz w:val="36"/>
            <w:szCs w:val="36"/>
            <w:u w:val="single"/>
          </w:rPr>
          <w:t>ru</w:t>
        </w:r>
        <w:r w:rsidRPr="0079696D">
          <w:rPr>
            <w:rFonts w:ascii="Times New Roman" w:hAnsi="Times New Roman" w:cs="Times New Roman"/>
            <w:b/>
            <w:color w:val="0000FF"/>
            <w:sz w:val="36"/>
            <w:szCs w:val="36"/>
            <w:u w:val="single"/>
            <w:lang w:val="ru-RU"/>
          </w:rPr>
          <w:t>/8</w:t>
        </w:r>
        <w:r w:rsidRPr="0079696D">
          <w:rPr>
            <w:rFonts w:ascii="Times New Roman" w:hAnsi="Times New Roman" w:cs="Times New Roman"/>
            <w:b/>
            <w:color w:val="0000FF"/>
            <w:sz w:val="36"/>
            <w:szCs w:val="36"/>
            <w:u w:val="single"/>
          </w:rPr>
          <w:t>bc</w:t>
        </w:r>
        <w:r w:rsidRPr="0079696D">
          <w:rPr>
            <w:rFonts w:ascii="Times New Roman" w:hAnsi="Times New Roman" w:cs="Times New Roman"/>
            <w:b/>
            <w:color w:val="0000FF"/>
            <w:sz w:val="36"/>
            <w:szCs w:val="36"/>
            <w:u w:val="single"/>
            <w:lang w:val="ru-RU"/>
          </w:rPr>
          <w:t>4</w:t>
        </w:r>
        <w:r w:rsidRPr="0079696D">
          <w:rPr>
            <w:rFonts w:ascii="Times New Roman" w:hAnsi="Times New Roman" w:cs="Times New Roman"/>
            <w:b/>
            <w:color w:val="0000FF"/>
            <w:sz w:val="36"/>
            <w:szCs w:val="36"/>
            <w:u w:val="single"/>
          </w:rPr>
          <w:t>ed</w:t>
        </w:r>
        <w:r w:rsidRPr="0079696D">
          <w:rPr>
            <w:rFonts w:ascii="Times New Roman" w:hAnsi="Times New Roman" w:cs="Times New Roman"/>
            <w:b/>
            <w:color w:val="0000FF"/>
            <w:sz w:val="36"/>
            <w:szCs w:val="36"/>
            <w:u w:val="single"/>
            <w:lang w:val="ru-RU"/>
          </w:rPr>
          <w:t>00</w:t>
        </w:r>
      </w:hyperlink>
    </w:p>
    <w:p w:rsidR="00001C6E" w:rsidRPr="00816883" w:rsidRDefault="00001C6E" w:rsidP="00A97A9E">
      <w:pPr>
        <w:spacing w:after="0" w:line="480" w:lineRule="exact"/>
        <w:rPr>
          <w:lang w:val="ru-RU"/>
        </w:rPr>
        <w:sectPr w:rsidR="00001C6E" w:rsidRPr="00816883" w:rsidSect="00D652A7">
          <w:pgSz w:w="16383" w:h="11906" w:orient="landscape"/>
          <w:pgMar w:top="1440" w:right="1440" w:bottom="1440" w:left="1440" w:header="0" w:footer="0" w:gutter="0"/>
          <w:cols w:space="720"/>
          <w:formProt w:val="0"/>
          <w:docGrid w:linePitch="299" w:charSpace="4096"/>
        </w:sectPr>
      </w:pPr>
      <w:bookmarkStart w:id="100" w:name="block-68544168"/>
      <w:bookmarkEnd w:id="100"/>
    </w:p>
    <w:p w:rsidR="00001C6E" w:rsidRPr="00816883" w:rsidRDefault="00001C6E" w:rsidP="00A97A9E">
      <w:pPr>
        <w:spacing w:after="0"/>
        <w:rPr>
          <w:lang w:val="ru-RU"/>
        </w:rPr>
      </w:pPr>
    </w:p>
    <w:sectPr w:rsidR="00001C6E" w:rsidRPr="00816883">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9C8AC8EF"/>
    <w:multiLevelType w:val="multilevel"/>
    <w:tmpl w:val="9C8AC8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B5E306ED"/>
    <w:multiLevelType w:val="multilevel"/>
    <w:tmpl w:val="B5E306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BF205925"/>
    <w:multiLevelType w:val="multilevel"/>
    <w:tmpl w:val="BF2059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CF092B84"/>
    <w:multiLevelType w:val="multilevel"/>
    <w:tmpl w:val="CF092B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D7F9FE59"/>
    <w:multiLevelType w:val="multilevel"/>
    <w:tmpl w:val="D7F9FE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DCBA6B53"/>
    <w:multiLevelType w:val="multilevel"/>
    <w:tmpl w:val="DCBA6B5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F4B5D9F5"/>
    <w:multiLevelType w:val="multilevel"/>
    <w:tmpl w:val="F4B5D9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0053208E"/>
    <w:multiLevelType w:val="multilevel"/>
    <w:tmpl w:val="0053208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01333305"/>
    <w:multiLevelType w:val="multilevel"/>
    <w:tmpl w:val="118A1C5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248C179"/>
    <w:multiLevelType w:val="multilevel"/>
    <w:tmpl w:val="0248C1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03D62ECE"/>
    <w:multiLevelType w:val="multilevel"/>
    <w:tmpl w:val="03D62E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09D55B23"/>
    <w:multiLevelType w:val="multilevel"/>
    <w:tmpl w:val="12A4A3E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FBA0DF8"/>
    <w:multiLevelType w:val="multilevel"/>
    <w:tmpl w:val="189C629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FD45AB0"/>
    <w:multiLevelType w:val="multilevel"/>
    <w:tmpl w:val="B538B32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1192532"/>
    <w:multiLevelType w:val="multilevel"/>
    <w:tmpl w:val="5D60856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17D27DE8"/>
    <w:multiLevelType w:val="multilevel"/>
    <w:tmpl w:val="F9C2298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439579B"/>
    <w:multiLevelType w:val="multilevel"/>
    <w:tmpl w:val="3756678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2470EC97"/>
    <w:multiLevelType w:val="multilevel"/>
    <w:tmpl w:val="2470EC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25556448"/>
    <w:multiLevelType w:val="multilevel"/>
    <w:tmpl w:val="F0D00C6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25B654F3"/>
    <w:multiLevelType w:val="multilevel"/>
    <w:tmpl w:val="25B65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28E048D7"/>
    <w:multiLevelType w:val="multilevel"/>
    <w:tmpl w:val="55D2D56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2A8F537B"/>
    <w:multiLevelType w:val="multilevel"/>
    <w:tmpl w:val="2A8F53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2E83079D"/>
    <w:multiLevelType w:val="multilevel"/>
    <w:tmpl w:val="A922F4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26913B2"/>
    <w:multiLevelType w:val="multilevel"/>
    <w:tmpl w:val="B2F8607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34C94A60"/>
    <w:multiLevelType w:val="multilevel"/>
    <w:tmpl w:val="FF6EB0A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9D72E01"/>
    <w:multiLevelType w:val="multilevel"/>
    <w:tmpl w:val="3716BBE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3A0D489E"/>
    <w:multiLevelType w:val="multilevel"/>
    <w:tmpl w:val="2DB4D57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06F3478"/>
    <w:multiLevelType w:val="multilevel"/>
    <w:tmpl w:val="406F3478"/>
    <w:lvl w:ilvl="0">
      <w:numFmt w:val="bullet"/>
      <w:lvlText w:val=""/>
      <w:lvlJc w:val="left"/>
      <w:rPr>
        <w:rFonts w:ascii="Symbol" w:eastAsia="Symbol" w:hAnsi="Symbol" w:cs="Symbol"/>
        <w:w w:val="99"/>
        <w:sz w:val="20"/>
        <w:szCs w:val="20"/>
        <w:lang w:val="ru-RU" w:eastAsia="en-US" w:bidi="ar-SA"/>
      </w:rPr>
    </w:lvl>
    <w:lvl w:ilvl="1">
      <w:numFmt w:val="bullet"/>
      <w:lvlText w:val="•"/>
      <w:lvlJc w:val="left"/>
      <w:rPr>
        <w:lang w:val="ru-RU" w:eastAsia="en-US" w:bidi="ar-SA"/>
      </w:rPr>
    </w:lvl>
    <w:lvl w:ilvl="2">
      <w:numFmt w:val="bullet"/>
      <w:lvlText w:val="•"/>
      <w:lvlJc w:val="left"/>
      <w:rPr>
        <w:lang w:val="ru-RU" w:eastAsia="en-US" w:bidi="ar-SA"/>
      </w:rPr>
    </w:lvl>
    <w:lvl w:ilvl="3">
      <w:numFmt w:val="bullet"/>
      <w:lvlText w:val="•"/>
      <w:lvlJc w:val="left"/>
      <w:rPr>
        <w:lang w:val="ru-RU" w:eastAsia="en-US" w:bidi="ar-SA"/>
      </w:rPr>
    </w:lvl>
    <w:lvl w:ilvl="4">
      <w:numFmt w:val="bullet"/>
      <w:lvlText w:val="•"/>
      <w:lvlJc w:val="left"/>
      <w:rPr>
        <w:lang w:val="ru-RU" w:eastAsia="en-US" w:bidi="ar-SA"/>
      </w:rPr>
    </w:lvl>
    <w:lvl w:ilvl="5">
      <w:numFmt w:val="bullet"/>
      <w:lvlText w:val="•"/>
      <w:lvlJc w:val="left"/>
      <w:rPr>
        <w:lang w:val="ru-RU" w:eastAsia="en-US" w:bidi="ar-SA"/>
      </w:rPr>
    </w:lvl>
    <w:lvl w:ilvl="6">
      <w:numFmt w:val="bullet"/>
      <w:lvlText w:val="•"/>
      <w:lvlJc w:val="left"/>
      <w:rPr>
        <w:lang w:val="ru-RU" w:eastAsia="en-US" w:bidi="ar-SA"/>
      </w:rPr>
    </w:lvl>
    <w:lvl w:ilvl="7">
      <w:numFmt w:val="bullet"/>
      <w:lvlText w:val="•"/>
      <w:lvlJc w:val="left"/>
      <w:rPr>
        <w:lang w:val="ru-RU" w:eastAsia="en-US" w:bidi="ar-SA"/>
      </w:rPr>
    </w:lvl>
    <w:lvl w:ilvl="8">
      <w:numFmt w:val="bullet"/>
      <w:lvlText w:val="•"/>
      <w:lvlJc w:val="left"/>
      <w:rPr>
        <w:lang w:val="ru-RU" w:eastAsia="en-US" w:bidi="ar-SA"/>
      </w:rPr>
    </w:lvl>
  </w:abstractNum>
  <w:abstractNum w:abstractNumId="29">
    <w:nsid w:val="412A2B05"/>
    <w:multiLevelType w:val="multilevel"/>
    <w:tmpl w:val="39C835B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41DF5983"/>
    <w:multiLevelType w:val="multilevel"/>
    <w:tmpl w:val="90E6345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43264521"/>
    <w:multiLevelType w:val="multilevel"/>
    <w:tmpl w:val="74EE4BF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43DC7F74"/>
    <w:multiLevelType w:val="multilevel"/>
    <w:tmpl w:val="CF7A12E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467258C4"/>
    <w:multiLevelType w:val="multilevel"/>
    <w:tmpl w:val="63A4058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47FC41A5"/>
    <w:multiLevelType w:val="multilevel"/>
    <w:tmpl w:val="1A581E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4AC23648"/>
    <w:multiLevelType w:val="multilevel"/>
    <w:tmpl w:val="4B80DA0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4C1BAE26"/>
    <w:multiLevelType w:val="multilevel"/>
    <w:tmpl w:val="4C1BAE2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4D4DC07F"/>
    <w:multiLevelType w:val="multilevel"/>
    <w:tmpl w:val="4D4DC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nsid w:val="51572ACA"/>
    <w:multiLevelType w:val="multilevel"/>
    <w:tmpl w:val="6C00D61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523046B5"/>
    <w:multiLevelType w:val="multilevel"/>
    <w:tmpl w:val="BCF213A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552B1781"/>
    <w:multiLevelType w:val="multilevel"/>
    <w:tmpl w:val="EEB0A0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58213DF1"/>
    <w:multiLevelType w:val="multilevel"/>
    <w:tmpl w:val="EEEC945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59ADCABA"/>
    <w:multiLevelType w:val="multilevel"/>
    <w:tmpl w:val="59ADCA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nsid w:val="5A241D34"/>
    <w:multiLevelType w:val="multilevel"/>
    <w:tmpl w:val="5A241D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5A5414B0"/>
    <w:multiLevelType w:val="multilevel"/>
    <w:tmpl w:val="CA0852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5E2B6338"/>
    <w:multiLevelType w:val="multilevel"/>
    <w:tmpl w:val="65D0704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656F1FB0"/>
    <w:multiLevelType w:val="multilevel"/>
    <w:tmpl w:val="C7B04FE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66F9208B"/>
    <w:multiLevelType w:val="multilevel"/>
    <w:tmpl w:val="60A054B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677F352E"/>
    <w:multiLevelType w:val="multilevel"/>
    <w:tmpl w:val="C23632E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680274D4"/>
    <w:multiLevelType w:val="multilevel"/>
    <w:tmpl w:val="804A142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6A0217E6"/>
    <w:multiLevelType w:val="multilevel"/>
    <w:tmpl w:val="07F8309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72183CF9"/>
    <w:multiLevelType w:val="multilevel"/>
    <w:tmpl w:val="72183C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73DD426A"/>
    <w:multiLevelType w:val="multilevel"/>
    <w:tmpl w:val="1CDC9ED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74A77886"/>
    <w:multiLevelType w:val="multilevel"/>
    <w:tmpl w:val="1E52778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784D6AFA"/>
    <w:multiLevelType w:val="multilevel"/>
    <w:tmpl w:val="7C2E553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7CEB20E1"/>
    <w:multiLevelType w:val="multilevel"/>
    <w:tmpl w:val="34FAE4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7E5B39CB"/>
    <w:multiLevelType w:val="multilevel"/>
    <w:tmpl w:val="AE56B16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9"/>
  </w:num>
  <w:num w:numId="2">
    <w:abstractNumId w:val="9"/>
  </w:num>
  <w:num w:numId="3">
    <w:abstractNumId w:val="49"/>
  </w:num>
  <w:num w:numId="4">
    <w:abstractNumId w:val="24"/>
  </w:num>
  <w:num w:numId="5">
    <w:abstractNumId w:val="44"/>
  </w:num>
  <w:num w:numId="6">
    <w:abstractNumId w:val="34"/>
  </w:num>
  <w:num w:numId="7">
    <w:abstractNumId w:val="56"/>
  </w:num>
  <w:num w:numId="8">
    <w:abstractNumId w:val="32"/>
  </w:num>
  <w:num w:numId="9">
    <w:abstractNumId w:val="21"/>
  </w:num>
  <w:num w:numId="10">
    <w:abstractNumId w:val="45"/>
  </w:num>
  <w:num w:numId="11">
    <w:abstractNumId w:val="29"/>
  </w:num>
  <w:num w:numId="12">
    <w:abstractNumId w:val="14"/>
  </w:num>
  <w:num w:numId="13">
    <w:abstractNumId w:val="39"/>
  </w:num>
  <w:num w:numId="14">
    <w:abstractNumId w:val="26"/>
  </w:num>
  <w:num w:numId="15">
    <w:abstractNumId w:val="54"/>
  </w:num>
  <w:num w:numId="16">
    <w:abstractNumId w:val="16"/>
  </w:num>
  <w:num w:numId="17">
    <w:abstractNumId w:val="12"/>
  </w:num>
  <w:num w:numId="18">
    <w:abstractNumId w:val="55"/>
  </w:num>
  <w:num w:numId="19">
    <w:abstractNumId w:val="41"/>
  </w:num>
  <w:num w:numId="20">
    <w:abstractNumId w:val="31"/>
  </w:num>
  <w:num w:numId="21">
    <w:abstractNumId w:val="50"/>
  </w:num>
  <w:num w:numId="22">
    <w:abstractNumId w:val="33"/>
  </w:num>
  <w:num w:numId="23">
    <w:abstractNumId w:val="30"/>
  </w:num>
  <w:num w:numId="24">
    <w:abstractNumId w:val="15"/>
  </w:num>
  <w:num w:numId="25">
    <w:abstractNumId w:val="35"/>
  </w:num>
  <w:num w:numId="26">
    <w:abstractNumId w:val="46"/>
  </w:num>
  <w:num w:numId="27">
    <w:abstractNumId w:val="40"/>
  </w:num>
  <w:num w:numId="28">
    <w:abstractNumId w:val="23"/>
  </w:num>
  <w:num w:numId="29">
    <w:abstractNumId w:val="52"/>
  </w:num>
  <w:num w:numId="30">
    <w:abstractNumId w:val="53"/>
  </w:num>
  <w:num w:numId="31">
    <w:abstractNumId w:val="13"/>
  </w:num>
  <w:num w:numId="32">
    <w:abstractNumId w:val="17"/>
  </w:num>
  <w:num w:numId="33">
    <w:abstractNumId w:val="25"/>
  </w:num>
  <w:num w:numId="34">
    <w:abstractNumId w:val="48"/>
  </w:num>
  <w:num w:numId="35">
    <w:abstractNumId w:val="47"/>
  </w:num>
  <w:num w:numId="36">
    <w:abstractNumId w:val="27"/>
  </w:num>
  <w:num w:numId="37">
    <w:abstractNumId w:val="38"/>
  </w:num>
  <w:num w:numId="38">
    <w:abstractNumId w:val="8"/>
  </w:num>
  <w:num w:numId="39">
    <w:abstractNumId w:val="4"/>
  </w:num>
  <w:num w:numId="40">
    <w:abstractNumId w:val="42"/>
  </w:num>
  <w:num w:numId="41">
    <w:abstractNumId w:val="3"/>
  </w:num>
  <w:num w:numId="42">
    <w:abstractNumId w:val="2"/>
  </w:num>
  <w:num w:numId="43">
    <w:abstractNumId w:val="11"/>
  </w:num>
  <w:num w:numId="44">
    <w:abstractNumId w:val="20"/>
  </w:num>
  <w:num w:numId="45">
    <w:abstractNumId w:val="51"/>
  </w:num>
  <w:num w:numId="46">
    <w:abstractNumId w:val="10"/>
  </w:num>
  <w:num w:numId="47">
    <w:abstractNumId w:val="0"/>
  </w:num>
  <w:num w:numId="48">
    <w:abstractNumId w:val="22"/>
  </w:num>
  <w:num w:numId="49">
    <w:abstractNumId w:val="43"/>
  </w:num>
  <w:num w:numId="50">
    <w:abstractNumId w:val="28"/>
    <w:lvlOverride w:ilvl="0"/>
  </w:num>
  <w:num w:numId="51">
    <w:abstractNumId w:val="28"/>
  </w:num>
  <w:num w:numId="52">
    <w:abstractNumId w:val="37"/>
  </w:num>
  <w:num w:numId="53">
    <w:abstractNumId w:val="7"/>
  </w:num>
  <w:num w:numId="54">
    <w:abstractNumId w:val="18"/>
  </w:num>
  <w:num w:numId="55">
    <w:abstractNumId w:val="6"/>
  </w:num>
  <w:num w:numId="56">
    <w:abstractNumId w:val="5"/>
  </w:num>
  <w:num w:numId="57">
    <w:abstractNumId w:val="1"/>
  </w:num>
  <w:num w:numId="58">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C6E"/>
    <w:rsid w:val="00001C6E"/>
    <w:rsid w:val="000C3EAD"/>
    <w:rsid w:val="004578B2"/>
    <w:rsid w:val="00583451"/>
    <w:rsid w:val="005B2BC4"/>
    <w:rsid w:val="005C4E66"/>
    <w:rsid w:val="005F5589"/>
    <w:rsid w:val="00605EE6"/>
    <w:rsid w:val="006A00FE"/>
    <w:rsid w:val="0079696D"/>
    <w:rsid w:val="00816883"/>
    <w:rsid w:val="00A5767C"/>
    <w:rsid w:val="00A97A9E"/>
    <w:rsid w:val="00D55834"/>
    <w:rsid w:val="00D652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1">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1">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da6" TargetMode="External"/><Relationship Id="rId21" Type="http://schemas.openxmlformats.org/officeDocument/2006/relationships/hyperlink" Target="https://m.edsoo.ru/7f412cec" TargetMode="External"/><Relationship Id="rId42" Type="http://schemas.openxmlformats.org/officeDocument/2006/relationships/hyperlink" Target="https://m.edsoo.ru/8bc4b10a" TargetMode="External"/><Relationship Id="rId63" Type="http://schemas.openxmlformats.org/officeDocument/2006/relationships/hyperlink" Target="https://m.edsoo.ru/8bc4cd98" TargetMode="External"/><Relationship Id="rId84" Type="http://schemas.openxmlformats.org/officeDocument/2006/relationships/hyperlink" Target="https://m.edsoo.ru/8bc52ebe" TargetMode="External"/><Relationship Id="rId138" Type="http://schemas.openxmlformats.org/officeDocument/2006/relationships/hyperlink" Target="https://m.edsoo.ru/f2a0a36c" TargetMode="External"/><Relationship Id="rId159" Type="http://schemas.openxmlformats.org/officeDocument/2006/relationships/hyperlink" Target="https://m.edsoo.ru/f29fdcc0" TargetMode="External"/><Relationship Id="rId170" Type="http://schemas.openxmlformats.org/officeDocument/2006/relationships/hyperlink" Target="https://m.edsoo.ru/f29fb8f8" TargetMode="External"/><Relationship Id="rId191" Type="http://schemas.openxmlformats.org/officeDocument/2006/relationships/hyperlink" Target="https://m.edsoo.ru/f2a0c34c" TargetMode="External"/><Relationship Id="rId205" Type="http://schemas.openxmlformats.org/officeDocument/2006/relationships/hyperlink" Target="https://m.edsoo.ru/f29f8ff4" TargetMode="External"/><Relationship Id="rId107" Type="http://schemas.openxmlformats.org/officeDocument/2006/relationships/hyperlink" Target="https://m.edsoo.ru/8bc53710"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d784" TargetMode="External"/><Relationship Id="rId74" Type="http://schemas.openxmlformats.org/officeDocument/2006/relationships/hyperlink" Target="https://m.edsoo.ru/8bc4f958" TargetMode="External"/><Relationship Id="rId128" Type="http://schemas.openxmlformats.org/officeDocument/2006/relationships/hyperlink" Target="https://m.edsoo.ru/f29f6d1c" TargetMode="External"/><Relationship Id="rId149" Type="http://schemas.openxmlformats.org/officeDocument/2006/relationships/hyperlink" Target="https://m.edsoo.ru/f29f9558" TargetMode="External"/><Relationship Id="rId5" Type="http://schemas.openxmlformats.org/officeDocument/2006/relationships/webSettings" Target="webSettings.xml"/><Relationship Id="rId95" Type="http://schemas.openxmlformats.org/officeDocument/2006/relationships/hyperlink" Target="https://m.edsoo.ru/8bc51f46" TargetMode="External"/><Relationship Id="rId160" Type="http://schemas.openxmlformats.org/officeDocument/2006/relationships/hyperlink" Target="https://m.edsoo.ru/f29f9b34" TargetMode="External"/><Relationship Id="rId181" Type="http://schemas.openxmlformats.org/officeDocument/2006/relationships/hyperlink" Target="https://m.edsoo.ru/f29ff214" TargetMode="External"/><Relationship Id="rId216" Type="http://schemas.openxmlformats.org/officeDocument/2006/relationships/hyperlink" Target="https://m.edsoo.ru/f2a0c7c0" TargetMode="External"/><Relationship Id="rId22" Type="http://schemas.openxmlformats.org/officeDocument/2006/relationships/hyperlink" Target="https://m.edsoo.ru/7f412cec" TargetMode="External"/><Relationship Id="rId43" Type="http://schemas.openxmlformats.org/officeDocument/2006/relationships/hyperlink" Target="https://m.edsoo.ru/8bc4875c" TargetMode="External"/><Relationship Id="rId64" Type="http://schemas.openxmlformats.org/officeDocument/2006/relationships/hyperlink" Target="https://m.edsoo.ru/8bc4d194" TargetMode="External"/><Relationship Id="rId118" Type="http://schemas.openxmlformats.org/officeDocument/2006/relationships/hyperlink" Target="https://m.edsoo.ru/8bc52fd6" TargetMode="External"/><Relationship Id="rId139" Type="http://schemas.openxmlformats.org/officeDocument/2006/relationships/hyperlink" Target="https://m.edsoo.ru/f29f7a78" TargetMode="External"/><Relationship Id="rId85" Type="http://schemas.openxmlformats.org/officeDocument/2006/relationships/hyperlink" Target="https://m.edsoo.ru/8bc53242" TargetMode="External"/><Relationship Id="rId150" Type="http://schemas.openxmlformats.org/officeDocument/2006/relationships/hyperlink" Target="https://m.edsoo.ru/f29f9710" TargetMode="External"/><Relationship Id="rId171" Type="http://schemas.openxmlformats.org/officeDocument/2006/relationships/hyperlink" Target="https://m.edsoo.ru/f2a0afd8" TargetMode="External"/><Relationship Id="rId192" Type="http://schemas.openxmlformats.org/officeDocument/2006/relationships/hyperlink" Target="https://m.edsoo.ru/f29fc5f0" TargetMode="External"/><Relationship Id="rId206"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5434a" TargetMode="External"/><Relationship Id="rId129" Type="http://schemas.openxmlformats.org/officeDocument/2006/relationships/hyperlink" Target="https://m.edsoo.ru/f29f783e" TargetMode="External"/><Relationship Id="rId54" Type="http://schemas.openxmlformats.org/officeDocument/2006/relationships/hyperlink" Target="https://m.edsoo.ru/8bc4d43c" TargetMode="External"/><Relationship Id="rId75" Type="http://schemas.openxmlformats.org/officeDocument/2006/relationships/hyperlink" Target="https://m.edsoo.ru/8bc4ff70" TargetMode="External"/><Relationship Id="rId96" Type="http://schemas.openxmlformats.org/officeDocument/2006/relationships/hyperlink" Target="https://m.edsoo.ru/8bc522a2" TargetMode="External"/><Relationship Id="rId140" Type="http://schemas.openxmlformats.org/officeDocument/2006/relationships/hyperlink" Target="https://m.edsoo.ru/f29f7ba4" TargetMode="External"/><Relationship Id="rId161" Type="http://schemas.openxmlformats.org/officeDocument/2006/relationships/hyperlink" Target="https://m.edsoo.ru/f29fa21e" TargetMode="External"/><Relationship Id="rId182" Type="http://schemas.openxmlformats.org/officeDocument/2006/relationships/hyperlink" Target="https://m.edsoo.ru/f29fba1a" TargetMode="External"/><Relationship Id="rId217" Type="http://schemas.openxmlformats.org/officeDocument/2006/relationships/hyperlink" Target="https://m.edsoo.ru/f2a0c8ec" TargetMode="External"/><Relationship Id="rId6" Type="http://schemas.openxmlformats.org/officeDocument/2006/relationships/hyperlink" Target="https://m.edsoo.ru/7f411a40" TargetMode="External"/><Relationship Id="rId23" Type="http://schemas.openxmlformats.org/officeDocument/2006/relationships/hyperlink" Target="https://m.edsoo.ru/7f412cec" TargetMode="External"/><Relationship Id="rId119" Type="http://schemas.openxmlformats.org/officeDocument/2006/relationships/hyperlink" Target="https://m.edsoo.ru/f29f430a" TargetMode="External"/><Relationship Id="rId44" Type="http://schemas.openxmlformats.org/officeDocument/2006/relationships/hyperlink" Target="https://m.edsoo.ru/8bc4a610" TargetMode="External"/><Relationship Id="rId65" Type="http://schemas.openxmlformats.org/officeDocument/2006/relationships/hyperlink" Target="https://m.edsoo.ru/8bc4e35a" TargetMode="External"/><Relationship Id="rId86" Type="http://schemas.openxmlformats.org/officeDocument/2006/relationships/hyperlink" Target="https://m.edsoo.ru/8bc53364" TargetMode="External"/><Relationship Id="rId130" Type="http://schemas.openxmlformats.org/officeDocument/2006/relationships/hyperlink" Target="https://m.edsoo.ru/f29f6f38" TargetMode="External"/><Relationship Id="rId151" Type="http://schemas.openxmlformats.org/officeDocument/2006/relationships/hyperlink" Target="https://m.edsoo.ru/f29f983c" TargetMode="External"/><Relationship Id="rId172" Type="http://schemas.openxmlformats.org/officeDocument/2006/relationships/hyperlink" Target="https://m.edsoo.ru/f29ff336" TargetMode="External"/><Relationship Id="rId193" Type="http://schemas.openxmlformats.org/officeDocument/2006/relationships/hyperlink" Target="https://m.edsoo.ru/f29fcd02" TargetMode="External"/><Relationship Id="rId207" Type="http://schemas.openxmlformats.org/officeDocument/2006/relationships/hyperlink" Target="https://m.edsoo.ru/f29f9300" TargetMode="External"/><Relationship Id="rId13" Type="http://schemas.openxmlformats.org/officeDocument/2006/relationships/hyperlink" Target="https://m.edsoo.ru/7f411a40" TargetMode="External"/><Relationship Id="rId109" Type="http://schemas.openxmlformats.org/officeDocument/2006/relationships/hyperlink" Target="https://m.edsoo.ru/8bc53850" TargetMode="External"/><Relationship Id="rId34" Type="http://schemas.openxmlformats.org/officeDocument/2006/relationships/hyperlink" Target="https://m.edsoo.ru/f29f4fda" TargetMode="External"/><Relationship Id="rId55" Type="http://schemas.openxmlformats.org/officeDocument/2006/relationships/hyperlink" Target="https://m.edsoo.ru/8bc4d554" TargetMode="External"/><Relationship Id="rId76" Type="http://schemas.openxmlformats.org/officeDocument/2006/relationships/hyperlink" Target="https://m.edsoo.ru/8bc52806" TargetMode="External"/><Relationship Id="rId97" Type="http://schemas.openxmlformats.org/officeDocument/2006/relationships/hyperlink" Target="https://m.edsoo.ru/8bc518de" TargetMode="External"/><Relationship Id="rId120" Type="http://schemas.openxmlformats.org/officeDocument/2006/relationships/hyperlink" Target="https://m.edsoo.ru/f29f4422" TargetMode="External"/><Relationship Id="rId141" Type="http://schemas.openxmlformats.org/officeDocument/2006/relationships/hyperlink" Target="https://m.edsoo.ru/f2a0a7f4" TargetMode="External"/><Relationship Id="rId7" Type="http://schemas.openxmlformats.org/officeDocument/2006/relationships/hyperlink" Target="https://m.edsoo.ru/7f411a40" TargetMode="External"/><Relationship Id="rId162" Type="http://schemas.openxmlformats.org/officeDocument/2006/relationships/hyperlink" Target="https://m.edsoo.ru/f29fa002" TargetMode="External"/><Relationship Id="rId183" Type="http://schemas.openxmlformats.org/officeDocument/2006/relationships/hyperlink" Target="https://m.edsoo.ru/f29fbb28" TargetMode="External"/><Relationship Id="rId218" Type="http://schemas.openxmlformats.org/officeDocument/2006/relationships/hyperlink" Target="https://m.edsoo.ru/8bc4ed00" TargetMode="External"/><Relationship Id="rId24" Type="http://schemas.openxmlformats.org/officeDocument/2006/relationships/hyperlink" Target="https://m.edsoo.ru/7f412cec" TargetMode="External"/><Relationship Id="rId45" Type="http://schemas.openxmlformats.org/officeDocument/2006/relationships/hyperlink" Target="https://m.edsoo.ru/8bc48892" TargetMode="External"/><Relationship Id="rId66" Type="http://schemas.openxmlformats.org/officeDocument/2006/relationships/hyperlink" Target="https://m.edsoo.ru/8bc4e684" TargetMode="External"/><Relationship Id="rId87" Type="http://schemas.openxmlformats.org/officeDocument/2006/relationships/hyperlink" Target="https://m.edsoo.ru/8bc5347c" TargetMode="External"/><Relationship Id="rId110" Type="http://schemas.openxmlformats.org/officeDocument/2006/relationships/hyperlink" Target="https://m.edsoo.ru/8bc53a12" TargetMode="External"/><Relationship Id="rId131" Type="http://schemas.openxmlformats.org/officeDocument/2006/relationships/hyperlink" Target="https://m.edsoo.ru/f29f70aa" TargetMode="External"/><Relationship Id="rId152" Type="http://schemas.openxmlformats.org/officeDocument/2006/relationships/hyperlink" Target="https://m.edsoo.ru/f29fa7a0" TargetMode="External"/><Relationship Id="rId173" Type="http://schemas.openxmlformats.org/officeDocument/2006/relationships/hyperlink" Target="https://m.edsoo.ru/f29ff44e" TargetMode="External"/><Relationship Id="rId194" Type="http://schemas.openxmlformats.org/officeDocument/2006/relationships/hyperlink" Target="https://m.edsoo.ru/f29fce92" TargetMode="External"/><Relationship Id="rId208" Type="http://schemas.openxmlformats.org/officeDocument/2006/relationships/hyperlink" Target="https://m.edsoo.ru/f29f9300"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c2e4" TargetMode="External"/><Relationship Id="rId77" Type="http://schemas.openxmlformats.org/officeDocument/2006/relationships/hyperlink" Target="https://m.edsoo.ru/8bc52bd0" TargetMode="External"/><Relationship Id="rId100" Type="http://schemas.openxmlformats.org/officeDocument/2006/relationships/hyperlink" Target="https://m.edsoo.ru/8bc50e34" TargetMode="External"/><Relationship Id="rId105" Type="http://schemas.openxmlformats.org/officeDocument/2006/relationships/hyperlink" Target="https://m.edsoo.ru/f29f3a5e" TargetMode="External"/><Relationship Id="rId126" Type="http://schemas.openxmlformats.org/officeDocument/2006/relationships/hyperlink" Target="https://m.edsoo.ru/f29f4774" TargetMode="External"/><Relationship Id="rId147" Type="http://schemas.openxmlformats.org/officeDocument/2006/relationships/hyperlink" Target="https://m.edsoo.ru/f29f890a" TargetMode="External"/><Relationship Id="rId168" Type="http://schemas.openxmlformats.org/officeDocument/2006/relationships/hyperlink" Target="https://m.edsoo.ru/f29fb420" TargetMode="External"/><Relationship Id="rId8" Type="http://schemas.openxmlformats.org/officeDocument/2006/relationships/hyperlink" Target="https://m.edsoo.ru/7f411a40" TargetMode="External"/><Relationship Id="rId51" Type="http://schemas.openxmlformats.org/officeDocument/2006/relationships/hyperlink" Target="https://m.edsoo.ru/8bc4e24c" TargetMode="External"/><Relationship Id="rId72" Type="http://schemas.openxmlformats.org/officeDocument/2006/relationships/hyperlink" Target="https://m.edsoo.ru/8bc4f066" TargetMode="External"/><Relationship Id="rId93" Type="http://schemas.openxmlformats.org/officeDocument/2006/relationships/hyperlink" Target="https://m.edsoo.ru/8bc513ac" TargetMode="External"/><Relationship Id="rId98" Type="http://schemas.openxmlformats.org/officeDocument/2006/relationships/hyperlink" Target="https://m.edsoo.ru/8bc50bbe" TargetMode="External"/><Relationship Id="rId121" Type="http://schemas.openxmlformats.org/officeDocument/2006/relationships/hyperlink" Target="https://m.edsoo.ru/f29f41de" TargetMode="External"/><Relationship Id="rId142" Type="http://schemas.openxmlformats.org/officeDocument/2006/relationships/hyperlink" Target="https://m.edsoo.ru/f29f7cbc" TargetMode="External"/><Relationship Id="rId163" Type="http://schemas.openxmlformats.org/officeDocument/2006/relationships/hyperlink" Target="https://m.edsoo.ru/f29f9ee0" TargetMode="External"/><Relationship Id="rId184" Type="http://schemas.openxmlformats.org/officeDocument/2006/relationships/hyperlink" Target="https://m.edsoo.ru/f29fd43c" TargetMode="External"/><Relationship Id="rId189" Type="http://schemas.openxmlformats.org/officeDocument/2006/relationships/hyperlink" Target="https://m.edsoo.ru/f2a09dd6" TargetMode="External"/><Relationship Id="rId219"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a4f8" TargetMode="External"/><Relationship Id="rId67" Type="http://schemas.openxmlformats.org/officeDocument/2006/relationships/hyperlink" Target="https://m.edsoo.ru/8bc4ea8a" TargetMode="External"/><Relationship Id="rId116" Type="http://schemas.openxmlformats.org/officeDocument/2006/relationships/hyperlink" Target="https://m.edsoo.ru/f29f3630" TargetMode="External"/><Relationship Id="rId137" Type="http://schemas.openxmlformats.org/officeDocument/2006/relationships/hyperlink" Target="https://m.edsoo.ru/f2a0aa06" TargetMode="External"/><Relationship Id="rId158" Type="http://schemas.openxmlformats.org/officeDocument/2006/relationships/hyperlink" Target="https://m.edsoo.ru/f29fdb80" TargetMode="External"/><Relationship Id="rId20" Type="http://schemas.openxmlformats.org/officeDocument/2006/relationships/hyperlink" Target="https://m.edsoo.ru/7f412cec" TargetMode="External"/><Relationship Id="rId41" Type="http://schemas.openxmlformats.org/officeDocument/2006/relationships/hyperlink" Target="https://m.edsoo.ru/8bc4ae44" TargetMode="External"/><Relationship Id="rId62" Type="http://schemas.openxmlformats.org/officeDocument/2006/relationships/hyperlink" Target="https://m.edsoo.ru/8bc4fc6e" TargetMode="External"/><Relationship Id="rId83" Type="http://schemas.openxmlformats.org/officeDocument/2006/relationships/hyperlink" Target="https://m.edsoo.ru/8bc47b72" TargetMode="External"/><Relationship Id="rId88" Type="http://schemas.openxmlformats.org/officeDocument/2006/relationships/hyperlink" Target="https://m.edsoo.ru/8bc501f0" TargetMode="External"/><Relationship Id="rId111" Type="http://schemas.openxmlformats.org/officeDocument/2006/relationships/hyperlink" Target="https://m.edsoo.ru/8bc53bca" TargetMode="External"/><Relationship Id="rId132" Type="http://schemas.openxmlformats.org/officeDocument/2006/relationships/hyperlink" Target="https://m.edsoo.ru/f29f5afc" TargetMode="External"/><Relationship Id="rId153" Type="http://schemas.openxmlformats.org/officeDocument/2006/relationships/hyperlink" Target="https://m.edsoo.ru/f29fa8ae" TargetMode="External"/><Relationship Id="rId174" Type="http://schemas.openxmlformats.org/officeDocument/2006/relationships/hyperlink" Target="https://m.edsoo.ru/f2a08300" TargetMode="External"/><Relationship Id="rId179" Type="http://schemas.openxmlformats.org/officeDocument/2006/relationships/hyperlink" Target="https://m.edsoo.ru/f29fe8dc" TargetMode="External"/><Relationship Id="rId195" Type="http://schemas.openxmlformats.org/officeDocument/2006/relationships/hyperlink" Target="https://m.edsoo.ru/f29fd0f4" TargetMode="External"/><Relationship Id="rId209" Type="http://schemas.openxmlformats.org/officeDocument/2006/relationships/hyperlink" Target="https://m.edsoo.ru/f2a08986" TargetMode="External"/><Relationship Id="rId190" Type="http://schemas.openxmlformats.org/officeDocument/2006/relationships/hyperlink" Target="https://m.edsoo.ru/f29fe12a" TargetMode="External"/><Relationship Id="rId204" Type="http://schemas.openxmlformats.org/officeDocument/2006/relationships/hyperlink" Target="https://m.edsoo.ru/f2a087e2" TargetMode="External"/><Relationship Id="rId220" Type="http://schemas.openxmlformats.org/officeDocument/2006/relationships/theme" Target="theme/theme1.xm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c5c8" TargetMode="External"/><Relationship Id="rId106" Type="http://schemas.openxmlformats.org/officeDocument/2006/relationships/hyperlink" Target="https://m.edsoo.ru/f29f3b80" TargetMode="External"/><Relationship Id="rId127" Type="http://schemas.openxmlformats.org/officeDocument/2006/relationships/hyperlink" Target="https://m.edsoo.ru/f29f67c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d676" TargetMode="External"/><Relationship Id="rId73" Type="http://schemas.openxmlformats.org/officeDocument/2006/relationships/hyperlink" Target="https://m.edsoo.ru/8bc514ba" TargetMode="External"/><Relationship Id="rId78" Type="http://schemas.openxmlformats.org/officeDocument/2006/relationships/hyperlink" Target="https://m.edsoo.ru/8bc4f548" TargetMode="External"/><Relationship Id="rId94" Type="http://schemas.openxmlformats.org/officeDocument/2006/relationships/hyperlink" Target="https://m.edsoo.ru/8bc51e24" TargetMode="External"/><Relationship Id="rId99" Type="http://schemas.openxmlformats.org/officeDocument/2006/relationships/hyperlink" Target="https://m.edsoo.ru/8bc504ac" TargetMode="External"/><Relationship Id="rId101" Type="http://schemas.openxmlformats.org/officeDocument/2006/relationships/hyperlink" Target="https://m.edsoo.ru/8bc51294" TargetMode="External"/><Relationship Id="rId122" Type="http://schemas.openxmlformats.org/officeDocument/2006/relationships/hyperlink" Target="https://m.edsoo.ru/f29f4d8c" TargetMode="External"/><Relationship Id="rId143" Type="http://schemas.openxmlformats.org/officeDocument/2006/relationships/hyperlink" Target="https://m.edsoo.ru/f29f8284" TargetMode="External"/><Relationship Id="rId148" Type="http://schemas.openxmlformats.org/officeDocument/2006/relationships/hyperlink" Target="https://m.edsoo.ru/f29f9418" TargetMode="External"/><Relationship Id="rId164" Type="http://schemas.openxmlformats.org/officeDocument/2006/relationships/hyperlink" Target="https://m.edsoo.ru/f29fa11a" TargetMode="External"/><Relationship Id="rId169" Type="http://schemas.openxmlformats.org/officeDocument/2006/relationships/hyperlink" Target="https://m.edsoo.ru/f29fb556" TargetMode="External"/><Relationship Id="rId185" Type="http://schemas.openxmlformats.org/officeDocument/2006/relationships/hyperlink" Target="https://m.edsoo.ru/f29fe6ac"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ede6" TargetMode="External"/><Relationship Id="rId210" Type="http://schemas.openxmlformats.org/officeDocument/2006/relationships/hyperlink" Target="https://m.edsoo.ru/f2a08b2a" TargetMode="External"/><Relationship Id="rId215" Type="http://schemas.openxmlformats.org/officeDocument/2006/relationships/hyperlink" Target="https://m.edsoo.ru/f2a097d2" TargetMode="External"/><Relationship Id="rId26" Type="http://schemas.openxmlformats.org/officeDocument/2006/relationships/hyperlink" Target="https://m.edsoo.ru/7f412cec" TargetMode="External"/><Relationship Id="rId47" Type="http://schemas.openxmlformats.org/officeDocument/2006/relationships/hyperlink" Target="https://m.edsoo.ru/8bc4a7dc" TargetMode="External"/><Relationship Id="rId68" Type="http://schemas.openxmlformats.org/officeDocument/2006/relationships/hyperlink" Target="https://m.edsoo.ru/8bc4eecc" TargetMode="External"/><Relationship Id="rId89" Type="http://schemas.openxmlformats.org/officeDocument/2006/relationships/hyperlink" Target="https://m.edsoo.ru/8bc524d2" TargetMode="External"/><Relationship Id="rId112" Type="http://schemas.openxmlformats.org/officeDocument/2006/relationships/hyperlink" Target="https://m.edsoo.ru/8bc541a6" TargetMode="External"/><Relationship Id="rId133" Type="http://schemas.openxmlformats.org/officeDocument/2006/relationships/hyperlink" Target="https://m.edsoo.ru/f29f62e0" TargetMode="External"/><Relationship Id="rId154" Type="http://schemas.openxmlformats.org/officeDocument/2006/relationships/hyperlink" Target="https://m.edsoo.ru/f29faa20" TargetMode="External"/><Relationship Id="rId175" Type="http://schemas.openxmlformats.org/officeDocument/2006/relationships/hyperlink" Target="https://m.edsoo.ru/f29fe256" TargetMode="External"/><Relationship Id="rId196" Type="http://schemas.openxmlformats.org/officeDocument/2006/relationships/hyperlink" Target="https://m.edsoo.ru/f29fc30c" TargetMode="External"/><Relationship Id="rId200" Type="http://schemas.openxmlformats.org/officeDocument/2006/relationships/hyperlink" Target="https://m.edsoo.ru/f29f56ec" TargetMode="External"/><Relationship Id="rId16" Type="http://schemas.openxmlformats.org/officeDocument/2006/relationships/hyperlink" Target="https://m.edsoo.ru/7f411a40" TargetMode="External"/><Relationship Id="rId37" Type="http://schemas.openxmlformats.org/officeDocument/2006/relationships/hyperlink" Target="https://m.edsoo.ru/8bc4b27c" TargetMode="External"/><Relationship Id="rId58" Type="http://schemas.openxmlformats.org/officeDocument/2006/relationships/hyperlink" Target="https://m.edsoo.ru/8bc4ca64" TargetMode="External"/><Relationship Id="rId79" Type="http://schemas.openxmlformats.org/officeDocument/2006/relationships/hyperlink" Target="https://m.edsoo.ru/8bc5072c" TargetMode="External"/><Relationship Id="rId102" Type="http://schemas.openxmlformats.org/officeDocument/2006/relationships/hyperlink" Target="https://m.edsoo.ru/8bc50aa6" TargetMode="External"/><Relationship Id="rId123" Type="http://schemas.openxmlformats.org/officeDocument/2006/relationships/hyperlink" Target="https://m.edsoo.ru/f29f488c" TargetMode="External"/><Relationship Id="rId144" Type="http://schemas.openxmlformats.org/officeDocument/2006/relationships/hyperlink" Target="https://m.edsoo.ru/f29f85c2" TargetMode="External"/><Relationship Id="rId90" Type="http://schemas.openxmlformats.org/officeDocument/2006/relationships/hyperlink" Target="https://m.edsoo.ru/8bc525e0" TargetMode="External"/><Relationship Id="rId165" Type="http://schemas.openxmlformats.org/officeDocument/2006/relationships/hyperlink" Target="https://m.edsoo.ru/f29f9c42" TargetMode="External"/><Relationship Id="rId186" Type="http://schemas.openxmlformats.org/officeDocument/2006/relationships/hyperlink" Target="https://m.edsoo.ru/f29fd216" TargetMode="External"/><Relationship Id="rId211"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b542" TargetMode="External"/><Relationship Id="rId69" Type="http://schemas.openxmlformats.org/officeDocument/2006/relationships/hyperlink" Target="https://m.edsoo.ru/8bc4e972" TargetMode="External"/><Relationship Id="rId113" Type="http://schemas.openxmlformats.org/officeDocument/2006/relationships/hyperlink" Target="https://m.edsoo.ru/f29f3db0" TargetMode="External"/><Relationship Id="rId134" Type="http://schemas.openxmlformats.org/officeDocument/2006/relationships/hyperlink" Target="https://m.edsoo.ru/f29f6c04" TargetMode="External"/><Relationship Id="rId80" Type="http://schemas.openxmlformats.org/officeDocument/2006/relationships/hyperlink" Target="https://m.edsoo.ru/8bc50876" TargetMode="External"/><Relationship Id="rId155" Type="http://schemas.openxmlformats.org/officeDocument/2006/relationships/hyperlink" Target="https://m.edsoo.ru/f29fac6e" TargetMode="External"/><Relationship Id="rId176" Type="http://schemas.openxmlformats.org/officeDocument/2006/relationships/hyperlink" Target="https://m.edsoo.ru/f29feb52" TargetMode="External"/><Relationship Id="rId197" Type="http://schemas.openxmlformats.org/officeDocument/2006/relationships/hyperlink" Target="https://m.edsoo.ru/f29fc4c4" TargetMode="External"/><Relationship Id="rId201" Type="http://schemas.openxmlformats.org/officeDocument/2006/relationships/hyperlink" Target="https://m.edsoo.ru/f29f60a6" TargetMode="External"/><Relationship Id="rId17" Type="http://schemas.openxmlformats.org/officeDocument/2006/relationships/hyperlink" Target="https://m.edsoo.ru/7f411a40" TargetMode="External"/><Relationship Id="rId38" Type="http://schemas.openxmlformats.org/officeDocument/2006/relationships/hyperlink" Target="https://m.edsoo.ru/8bc4b420" TargetMode="External"/><Relationship Id="rId59" Type="http://schemas.openxmlformats.org/officeDocument/2006/relationships/hyperlink" Target="https://m.edsoo.ru/8bc4c80c" TargetMode="External"/><Relationship Id="rId103" Type="http://schemas.openxmlformats.org/officeDocument/2006/relationships/hyperlink" Target="https://m.edsoo.ru/8bc50984" TargetMode="External"/><Relationship Id="rId124" Type="http://schemas.openxmlformats.org/officeDocument/2006/relationships/hyperlink" Target="https://m.edsoo.ru/f29f4544" TargetMode="External"/><Relationship Id="rId70" Type="http://schemas.openxmlformats.org/officeDocument/2006/relationships/hyperlink" Target="https://m.edsoo.ru/8bc4e45e" TargetMode="External"/><Relationship Id="rId91" Type="http://schemas.openxmlformats.org/officeDocument/2006/relationships/hyperlink" Target="https://m.edsoo.ru/8bc523ba" TargetMode="External"/><Relationship Id="rId145" Type="http://schemas.openxmlformats.org/officeDocument/2006/relationships/hyperlink" Target="https://m.edsoo.ru/f29f8478" TargetMode="External"/><Relationship Id="rId166" Type="http://schemas.openxmlformats.org/officeDocument/2006/relationships/hyperlink" Target="https://m.edsoo.ru/f29faec6" TargetMode="External"/><Relationship Id="rId187" Type="http://schemas.openxmlformats.org/officeDocument/2006/relationships/hyperlink" Target="https://m.edsoo.ru/f29fd554" TargetMode="External"/><Relationship Id="rId1" Type="http://schemas.openxmlformats.org/officeDocument/2006/relationships/numbering" Target="numbering.xml"/><Relationship Id="rId212" Type="http://schemas.openxmlformats.org/officeDocument/2006/relationships/hyperlink" Target="https://m.edsoo.ru/f2a09372" TargetMode="External"/><Relationship Id="rId28" Type="http://schemas.openxmlformats.org/officeDocument/2006/relationships/hyperlink" Target="https://m.edsoo.ru/7f412cec" TargetMode="External"/><Relationship Id="rId49" Type="http://schemas.openxmlformats.org/officeDocument/2006/relationships/hyperlink" Target="https://m.edsoo.ru/8bc4dc98" TargetMode="External"/><Relationship Id="rId114" Type="http://schemas.openxmlformats.org/officeDocument/2006/relationships/hyperlink" Target="https://m.edsoo.ru/f29f3ed2" TargetMode="External"/><Relationship Id="rId60" Type="http://schemas.openxmlformats.org/officeDocument/2006/relationships/hyperlink" Target="https://m.edsoo.ru/8bc4f82c" TargetMode="External"/><Relationship Id="rId81" Type="http://schemas.openxmlformats.org/officeDocument/2006/relationships/hyperlink" Target="https://m.edsoo.ru/8bc47a6e" TargetMode="External"/><Relationship Id="rId135" Type="http://schemas.openxmlformats.org/officeDocument/2006/relationships/hyperlink" Target="https://m.edsoo.ru/f29f7956" TargetMode="External"/><Relationship Id="rId156" Type="http://schemas.openxmlformats.org/officeDocument/2006/relationships/hyperlink" Target="https://m.edsoo.ru/f29fad7c" TargetMode="External"/><Relationship Id="rId177" Type="http://schemas.openxmlformats.org/officeDocument/2006/relationships/hyperlink" Target="https://m.edsoo.ru/f29fe9ea" TargetMode="External"/><Relationship Id="rId198" Type="http://schemas.openxmlformats.org/officeDocument/2006/relationships/hyperlink" Target="https://m.edsoo.ru/f29f539a" TargetMode="External"/><Relationship Id="rId202" Type="http://schemas.openxmlformats.org/officeDocument/2006/relationships/hyperlink" Target="https://m.edsoo.ru/f29f5e94" TargetMode="External"/><Relationship Id="rId18" Type="http://schemas.openxmlformats.org/officeDocument/2006/relationships/hyperlink" Target="https://m.edsoo.ru/7f411a40" TargetMode="External"/><Relationship Id="rId39" Type="http://schemas.openxmlformats.org/officeDocument/2006/relationships/hyperlink" Target="https://m.edsoo.ru/8bc4af70" TargetMode="External"/><Relationship Id="rId50" Type="http://schemas.openxmlformats.org/officeDocument/2006/relationships/hyperlink" Target="https://m.edsoo.ru/8bc4e0f8" TargetMode="External"/><Relationship Id="rId104" Type="http://schemas.openxmlformats.org/officeDocument/2006/relationships/hyperlink" Target="https://m.edsoo.ru/8bc52928" TargetMode="External"/><Relationship Id="rId125" Type="http://schemas.openxmlformats.org/officeDocument/2006/relationships/hyperlink" Target="https://m.edsoo.ru/f29f4666" TargetMode="External"/><Relationship Id="rId146" Type="http://schemas.openxmlformats.org/officeDocument/2006/relationships/hyperlink" Target="https://m.edsoo.ru/f29f86d0" TargetMode="External"/><Relationship Id="rId167" Type="http://schemas.openxmlformats.org/officeDocument/2006/relationships/hyperlink" Target="https://m.edsoo.ru/f29fb682" TargetMode="External"/><Relationship Id="rId188" Type="http://schemas.openxmlformats.org/officeDocument/2006/relationships/hyperlink" Target="https://m.edsoo.ru/f2a0a4b6" TargetMode="External"/><Relationship Id="rId71" Type="http://schemas.openxmlformats.org/officeDocument/2006/relationships/hyperlink" Target="https://m.edsoo.ru/8bc4ed00" TargetMode="External"/><Relationship Id="rId92" Type="http://schemas.openxmlformats.org/officeDocument/2006/relationships/hyperlink" Target="https://m.edsoo.ru/8bc5169a" TargetMode="External"/><Relationship Id="rId213" Type="http://schemas.openxmlformats.org/officeDocument/2006/relationships/hyperlink" Target="https://m.edsoo.ru/f2a0950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40" Type="http://schemas.openxmlformats.org/officeDocument/2006/relationships/hyperlink" Target="https://m.edsoo.ru/8bc4861c" TargetMode="External"/><Relationship Id="rId115" Type="http://schemas.openxmlformats.org/officeDocument/2006/relationships/hyperlink" Target="https://m.edsoo.ru/8bc544a8" TargetMode="External"/><Relationship Id="rId136" Type="http://schemas.openxmlformats.org/officeDocument/2006/relationships/hyperlink" Target="https://m.edsoo.ru/f2a0bdc0" TargetMode="External"/><Relationship Id="rId157" Type="http://schemas.openxmlformats.org/officeDocument/2006/relationships/hyperlink" Target="https://m.edsoo.ru/f29fd662" TargetMode="External"/><Relationship Id="rId178" Type="http://schemas.openxmlformats.org/officeDocument/2006/relationships/hyperlink" Target="https://m.edsoo.ru/f29fe7c4" TargetMode="External"/><Relationship Id="rId61" Type="http://schemas.openxmlformats.org/officeDocument/2006/relationships/hyperlink" Target="https://m.edsoo.ru/8bc4c938" TargetMode="External"/><Relationship Id="rId82" Type="http://schemas.openxmlformats.org/officeDocument/2006/relationships/hyperlink" Target="https://m.edsoo.ru/8bc47c76" TargetMode="External"/><Relationship Id="rId199" Type="http://schemas.openxmlformats.org/officeDocument/2006/relationships/hyperlink" Target="https://m.edsoo.ru/f29f54c6" TargetMode="External"/><Relationship Id="rId203" Type="http://schemas.openxmlformats.org/officeDocument/2006/relationships/hyperlink" Target="https://m.edsoo.ru/f29f5d7c" TargetMode="External"/><Relationship Id="rId19"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142</Pages>
  <Words>27223</Words>
  <Characters>155173</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2025-09-10T14:25:00Z</dcterms:created>
  <dcterms:modified xsi:type="dcterms:W3CDTF">2025-09-10T14:25:00Z</dcterms:modified>
  <dc:language>ru-RU</dc:language>
</cp:coreProperties>
</file>